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Metadata/LabelInfo.xml" ContentType="application/vnd.ms-office.classificationlabel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8E124" w14:textId="4F6E7A83" w:rsidR="00E3309F" w:rsidRPr="00602330" w:rsidRDefault="00920A40" w:rsidP="00FA70C9">
      <w:pPr>
        <w:pStyle w:val="16Titel"/>
      </w:pPr>
      <w:r w:rsidRPr="00C12D9B">
        <w:rPr>
          <w:noProof/>
        </w:rPr>
        <mc:AlternateContent>
          <mc:Choice Requires="wps">
            <w:drawing>
              <wp:anchor distT="0" distB="0" distL="114300" distR="114300" simplePos="0" relativeHeight="251660288" behindDoc="1" locked="0" layoutInCell="1" allowOverlap="1" wp14:anchorId="4E332A67" wp14:editId="1BEE89C3">
                <wp:simplePos x="0" y="0"/>
                <wp:positionH relativeFrom="page">
                  <wp:posOffset>0</wp:posOffset>
                </wp:positionH>
                <wp:positionV relativeFrom="page">
                  <wp:posOffset>1798320</wp:posOffset>
                </wp:positionV>
                <wp:extent cx="7559675" cy="5670000"/>
                <wp:effectExtent l="0" t="0" r="0" b="0"/>
                <wp:wrapNone/>
                <wp:docPr id="2073989939" name="Rechthoe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6700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4E1E3" id="Rechthoek 3" o:spid="_x0000_s1026" alt="&quot;&quot;" style="position:absolute;margin-left:0;margin-top:141.6pt;width:595.25pt;height:446.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" fillcolor="black [3213]" stroked="f" strokeweight="1pt">
                <w10:wrap anchorx="page" anchory="page"/>
              </v:rect>
            </w:pict>
          </mc:Fallback>
        </mc:AlternateContent>
      </w:r>
      <w:r w:rsidR="00602330">
        <w:rPr>
          <w:noProof/>
        </w:rPr>
        <w:t>Comminunicatiebeleid CO</w:t>
      </w:r>
      <w:r w:rsidR="00602330">
        <w:rPr>
          <w:noProof/>
          <w:vertAlign w:val="subscript"/>
        </w:rPr>
        <w:t>2</w:t>
      </w:r>
      <w:r w:rsidR="00602330">
        <w:rPr>
          <w:noProof/>
        </w:rPr>
        <w:t>-prestatieladder 2024</w:t>
      </w:r>
    </w:p>
    <w:p w14:paraId="26C1C5F8" w14:textId="77777777" w:rsidR="00E3309F" w:rsidRPr="00C12D9B" w:rsidRDefault="00E3309F" w:rsidP="00E3309F"/>
    <w:p w14:paraId="72D49528" w14:textId="77777777" w:rsidR="009529A2" w:rsidRPr="00C12D9B" w:rsidRDefault="009529A2"/>
    <w:tbl>
      <w:tblPr>
        <w:tblStyle w:val="TableGrid"/>
        <w:tblpPr w:vertAnchor="page" w:horzAnchor="page" w:tblpX="5955" w:tblpY="7259"/>
        <w:tblOverlap w:val="never"/>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4290" w:themeFill="text2"/>
        <w:tblLayout w:type="fixed"/>
        <w:tblCellMar>
          <w:left w:w="0" w:type="dxa"/>
          <w:right w:w="0" w:type="dxa"/>
        </w:tblCellMar>
        <w:tblLook w:val="04A0" w:firstRow="1" w:lastRow="0" w:firstColumn="1" w:lastColumn="0" w:noHBand="0" w:noVBand="1"/>
      </w:tblPr>
      <w:tblGrid>
        <w:gridCol w:w="227"/>
        <w:gridCol w:w="5500"/>
        <w:gridCol w:w="227"/>
      </w:tblGrid>
      <w:tr w:rsidR="00FA70C9" w:rsidRPr="00C12D9B" w14:paraId="6D94C32C" w14:textId="77777777" w:rsidTr="007F485D">
        <w:trPr>
          <w:cantSplit/>
          <w:trHeight w:hRule="exact" w:val="227"/>
        </w:trPr>
        <w:tc>
          <w:tcPr>
            <w:tcW w:w="227" w:type="dxa"/>
            <w:shd w:val="clear" w:color="auto" w:fill="DA4290" w:themeFill="text2"/>
          </w:tcPr>
          <w:p w14:paraId="606B1D1C" w14:textId="77777777" w:rsidR="00FA70C9" w:rsidRPr="00C12D9B" w:rsidRDefault="00FA70C9" w:rsidP="00920A40"/>
        </w:tc>
        <w:tc>
          <w:tcPr>
            <w:tcW w:w="5500" w:type="dxa"/>
            <w:shd w:val="clear" w:color="auto" w:fill="DA4290" w:themeFill="text2"/>
          </w:tcPr>
          <w:p w14:paraId="0848A580" w14:textId="77777777" w:rsidR="00FA70C9" w:rsidRPr="00C12D9B" w:rsidRDefault="00FA70C9" w:rsidP="00920A40"/>
        </w:tc>
        <w:tc>
          <w:tcPr>
            <w:tcW w:w="227" w:type="dxa"/>
            <w:shd w:val="clear" w:color="auto" w:fill="DA4290" w:themeFill="text2"/>
          </w:tcPr>
          <w:p w14:paraId="6601C94F" w14:textId="77777777" w:rsidR="00FA70C9" w:rsidRPr="00C12D9B" w:rsidRDefault="00FA70C9" w:rsidP="00920A40"/>
        </w:tc>
      </w:tr>
      <w:tr w:rsidR="00FA70C9" w:rsidRPr="00C12D9B" w14:paraId="02F1915A" w14:textId="77777777" w:rsidTr="007F485D">
        <w:trPr>
          <w:cantSplit/>
          <w:trHeight w:hRule="exact" w:val="2750"/>
        </w:trPr>
        <w:tc>
          <w:tcPr>
            <w:tcW w:w="227" w:type="dxa"/>
            <w:shd w:val="clear" w:color="auto" w:fill="DA4290" w:themeFill="text2"/>
          </w:tcPr>
          <w:p w14:paraId="7F106944" w14:textId="77777777" w:rsidR="00FA70C9" w:rsidRPr="00C12D9B" w:rsidRDefault="00FA70C9" w:rsidP="00920A40"/>
        </w:tc>
        <w:tc>
          <w:tcPr>
            <w:tcW w:w="5500" w:type="dxa"/>
            <w:shd w:val="clear" w:color="auto" w:fill="DA4290" w:themeFill="text2"/>
          </w:tcPr>
          <w:p w14:paraId="33A34054" w14:textId="77777777" w:rsidR="00FA70C9" w:rsidRPr="00C12D9B" w:rsidRDefault="00FA70C9" w:rsidP="00920A40">
            <w:pPr>
              <w:pStyle w:val="17Subtitel"/>
              <w:rPr>
                <w:b/>
                <w:bCs/>
              </w:rPr>
            </w:pPr>
            <w:r w:rsidRPr="00C12D9B">
              <w:rPr>
                <w:b/>
                <w:bCs/>
              </w:rPr>
              <w:t>Auteurs</w:t>
            </w:r>
          </w:p>
          <w:p w14:paraId="18E79C47" w14:textId="35854874" w:rsidR="00FA70C9" w:rsidRPr="00C12D9B" w:rsidRDefault="00704644" w:rsidP="00920A40">
            <w:pPr>
              <w:pStyle w:val="17Subtitel"/>
            </w:pPr>
            <w:r>
              <w:t>Marcella Mekenkamp en Daan Meijers</w:t>
            </w:r>
          </w:p>
          <w:p w14:paraId="08630765" w14:textId="77777777" w:rsidR="00FA70C9" w:rsidRPr="00C12D9B" w:rsidRDefault="00FA70C9" w:rsidP="00920A40">
            <w:pPr>
              <w:pStyle w:val="17Subtitel"/>
            </w:pPr>
          </w:p>
          <w:p w14:paraId="5A1F58A0" w14:textId="77777777" w:rsidR="00FA70C9" w:rsidRPr="00C12D9B" w:rsidRDefault="00FA70C9" w:rsidP="00920A40">
            <w:pPr>
              <w:pStyle w:val="17Subtitel"/>
              <w:rPr>
                <w:b/>
                <w:bCs/>
              </w:rPr>
            </w:pPr>
            <w:r w:rsidRPr="00C12D9B">
              <w:rPr>
                <w:b/>
                <w:bCs/>
              </w:rPr>
              <w:t>Met medewerking van</w:t>
            </w:r>
          </w:p>
          <w:p w14:paraId="7F97CF08" w14:textId="2B8B415D" w:rsidR="00FA70C9" w:rsidRPr="00C12D9B" w:rsidRDefault="00704644" w:rsidP="00920A40">
            <w:pPr>
              <w:pStyle w:val="17Subtitel"/>
            </w:pPr>
            <w:r>
              <w:t>Conclusion Cares</w:t>
            </w:r>
          </w:p>
          <w:p w14:paraId="7DEE6F19" w14:textId="77777777" w:rsidR="00FA70C9" w:rsidRPr="00C12D9B" w:rsidRDefault="00FA70C9" w:rsidP="00920A40">
            <w:pPr>
              <w:pStyle w:val="17Subtitel"/>
            </w:pPr>
          </w:p>
          <w:p w14:paraId="1AE42719" w14:textId="2309E9B6" w:rsidR="00602330" w:rsidRDefault="00602330" w:rsidP="00920A40">
            <w:pPr>
              <w:pStyle w:val="17Subtitel"/>
            </w:pPr>
            <w:r>
              <w:t>Utrecht</w:t>
            </w:r>
            <w:r w:rsidR="00FA70C9" w:rsidRPr="00C12D9B">
              <w:t xml:space="preserve">, </w:t>
            </w:r>
            <w:r>
              <w:t>1 mei 2024</w:t>
            </w:r>
          </w:p>
          <w:p w14:paraId="234DE7AF" w14:textId="46380B8B" w:rsidR="00FA70C9" w:rsidRPr="00C12D9B" w:rsidRDefault="00FA70C9" w:rsidP="00920A40">
            <w:pPr>
              <w:pStyle w:val="17Subtitel"/>
            </w:pPr>
            <w:r w:rsidRPr="00C12D9B">
              <w:t xml:space="preserve">Betreft: </w:t>
            </w:r>
            <w:r w:rsidR="00602330">
              <w:t>Communicatie 2024</w:t>
            </w:r>
          </w:p>
          <w:p w14:paraId="7EBDFC3D" w14:textId="15C20D5A" w:rsidR="00FA70C9" w:rsidRPr="00C12D9B" w:rsidRDefault="00FA70C9" w:rsidP="00920A40">
            <w:pPr>
              <w:pStyle w:val="17Subtitel"/>
            </w:pPr>
            <w:r w:rsidRPr="00C12D9B">
              <w:t xml:space="preserve">Versie: </w:t>
            </w:r>
            <w:r w:rsidR="00602330">
              <w:t>1.0</w:t>
            </w:r>
          </w:p>
        </w:tc>
        <w:tc>
          <w:tcPr>
            <w:tcW w:w="227" w:type="dxa"/>
            <w:shd w:val="clear" w:color="auto" w:fill="DA4290" w:themeFill="text2"/>
          </w:tcPr>
          <w:p w14:paraId="59829DEE" w14:textId="77777777" w:rsidR="00FA70C9" w:rsidRPr="00C12D9B" w:rsidRDefault="00FA70C9" w:rsidP="00920A40"/>
        </w:tc>
      </w:tr>
    </w:tbl>
    <w:p w14:paraId="0861CDAA" w14:textId="77777777" w:rsidR="009529A2" w:rsidRPr="00C12D9B" w:rsidRDefault="009529A2"/>
    <w:p w14:paraId="2B1BAD6E" w14:textId="77777777" w:rsidR="006967D0" w:rsidRPr="00C12D9B" w:rsidRDefault="00D53BF6">
      <w:r>
        <w:rPr>
          <w:noProof/>
        </w:rPr>
        <mc:AlternateContent>
          <mc:Choice Requires="wps">
            <w:drawing>
              <wp:anchor distT="0" distB="0" distL="114300" distR="114300" simplePos="0" relativeHeight="251664384" behindDoc="1" locked="0" layoutInCell="1" allowOverlap="1" wp14:anchorId="2927B73D" wp14:editId="73AD57E1">
                <wp:simplePos x="0" y="0"/>
                <wp:positionH relativeFrom="page">
                  <wp:posOffset>1890395</wp:posOffset>
                </wp:positionH>
                <wp:positionV relativeFrom="page">
                  <wp:posOffset>5581015</wp:posOffset>
                </wp:positionV>
                <wp:extent cx="5688000" cy="3780000"/>
                <wp:effectExtent l="0" t="0" r="1905" b="5080"/>
                <wp:wrapNone/>
                <wp:docPr id="1705763782" name="Rechthoe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8000" cy="3780000"/>
                        </a:xfrm>
                        <a:prstGeom prst="rect">
                          <a:avLst/>
                        </a:prstGeom>
                        <a:blipFill>
                          <a:blip r:embed="rId10"/>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4001E" id="Rechthoek 1" o:spid="_x0000_s1026" alt="&quot;&quot;" style="position:absolute;margin-left:148.85pt;margin-top:439.45pt;width:447.85pt;height:297.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" stroked="f" strokeweight="1pt">
                <v:fill r:id="rId11" o:title="" recolor="t" rotate="t" type="frame"/>
                <w10:wrap anchorx="page" anchory="page"/>
              </v:rect>
            </w:pict>
          </mc:Fallback>
        </mc:AlternateContent>
      </w:r>
      <w:r w:rsidR="006967D0" w:rsidRPr="00C12D9B">
        <w:br w:type="page"/>
      </w:r>
    </w:p>
    <w:bookmarkStart w:id="0" w:name="_Toc165550673" w:displacedByCustomXml="next"/>
    <w:sdt>
      <w:sdtPr>
        <w:id w:val="2000698738"/>
        <w:docPartObj>
          <w:docPartGallery w:val="Table of Contents"/>
          <w:docPartUnique/>
        </w:docPartObj>
      </w:sdtPr>
      <w:sdtEndPr>
        <w:rPr>
          <w:rFonts w:asciiTheme="minorHAnsi" w:eastAsiaTheme="minorHAnsi" w:hAnsiTheme="minorHAnsi" w:cstheme="minorBidi"/>
          <w:bCs/>
          <w:noProof/>
          <w:color w:val="auto"/>
          <w:sz w:val="20"/>
          <w:szCs w:val="24"/>
        </w:rPr>
      </w:sdtEndPr>
      <w:sdtContent>
        <w:p w14:paraId="20B45A2E" w14:textId="6CEA8BAE" w:rsidR="003B08E8" w:rsidRDefault="003B08E8" w:rsidP="003B08E8">
          <w:pPr>
            <w:pStyle w:val="01HoofdstukTitel"/>
          </w:pPr>
          <w:r>
            <w:t>Inhoudsopgave</w:t>
          </w:r>
          <w:bookmarkEnd w:id="0"/>
          <w:r>
            <w:t xml:space="preserve"> </w:t>
          </w:r>
        </w:p>
        <w:p w14:paraId="14227147" w14:textId="3C8C13B7" w:rsidR="001A51AF" w:rsidRDefault="003B08E8">
          <w:pPr>
            <w:pStyle w:val="TOC1"/>
            <w:rPr>
              <w:rFonts w:eastAsiaTheme="minorEastAsia" w:cstheme="minorBidi"/>
              <w:b w:val="0"/>
              <w:bCs w:val="0"/>
              <w:noProof/>
              <w:kern w:val="2"/>
              <w:sz w:val="22"/>
              <w:szCs w:val="22"/>
              <w:lang w:val="en-US"/>
              <w14:ligatures w14:val="standardContextual"/>
            </w:rPr>
          </w:pPr>
          <w:r>
            <w:fldChar w:fldCharType="begin"/>
          </w:r>
          <w:r>
            <w:instrText xml:space="preserve"> TOC \o "1-3" \h \z \u </w:instrText>
          </w:r>
          <w:r>
            <w:fldChar w:fldCharType="separate"/>
          </w:r>
          <w:hyperlink w:anchor="_Toc165550673" w:history="1">
            <w:r w:rsidR="001A51AF" w:rsidRPr="004A33DD">
              <w:rPr>
                <w:rStyle w:val="Hyperlink"/>
                <w:noProof/>
              </w:rPr>
              <w:t>1.</w:t>
            </w:r>
            <w:r w:rsidR="001A51AF">
              <w:rPr>
                <w:rFonts w:eastAsiaTheme="minorEastAsia" w:cstheme="minorBidi"/>
                <w:b w:val="0"/>
                <w:bCs w:val="0"/>
                <w:noProof/>
                <w:kern w:val="2"/>
                <w:sz w:val="22"/>
                <w:szCs w:val="22"/>
                <w:lang w:val="en-US"/>
                <w14:ligatures w14:val="standardContextual"/>
              </w:rPr>
              <w:tab/>
            </w:r>
            <w:r w:rsidR="001A51AF" w:rsidRPr="004A33DD">
              <w:rPr>
                <w:rStyle w:val="Hyperlink"/>
                <w:noProof/>
              </w:rPr>
              <w:t>Inhoudsopgave</w:t>
            </w:r>
            <w:r w:rsidR="001A51AF">
              <w:rPr>
                <w:noProof/>
                <w:webHidden/>
              </w:rPr>
              <w:tab/>
            </w:r>
            <w:r w:rsidR="001A51AF">
              <w:rPr>
                <w:noProof/>
                <w:webHidden/>
              </w:rPr>
              <w:fldChar w:fldCharType="begin"/>
            </w:r>
            <w:r w:rsidR="001A51AF">
              <w:rPr>
                <w:noProof/>
                <w:webHidden/>
              </w:rPr>
              <w:instrText xml:space="preserve"> PAGEREF _Toc165550673 \h </w:instrText>
            </w:r>
            <w:r w:rsidR="001A51AF">
              <w:rPr>
                <w:noProof/>
                <w:webHidden/>
              </w:rPr>
            </w:r>
            <w:r w:rsidR="001A51AF">
              <w:rPr>
                <w:noProof/>
                <w:webHidden/>
              </w:rPr>
              <w:fldChar w:fldCharType="separate"/>
            </w:r>
            <w:r w:rsidR="001A51AF">
              <w:rPr>
                <w:noProof/>
                <w:webHidden/>
              </w:rPr>
              <w:t>2</w:t>
            </w:r>
            <w:r w:rsidR="001A51AF">
              <w:rPr>
                <w:noProof/>
                <w:webHidden/>
              </w:rPr>
              <w:fldChar w:fldCharType="end"/>
            </w:r>
          </w:hyperlink>
        </w:p>
        <w:p w14:paraId="08608012" w14:textId="4FA20953" w:rsidR="001A51AF" w:rsidRDefault="001A51AF">
          <w:pPr>
            <w:pStyle w:val="TOC1"/>
            <w:rPr>
              <w:rFonts w:eastAsiaTheme="minorEastAsia" w:cstheme="minorBidi"/>
              <w:b w:val="0"/>
              <w:bCs w:val="0"/>
              <w:noProof/>
              <w:kern w:val="2"/>
              <w:sz w:val="22"/>
              <w:szCs w:val="22"/>
              <w:lang w:val="en-US"/>
              <w14:ligatures w14:val="standardContextual"/>
            </w:rPr>
          </w:pPr>
          <w:hyperlink w:anchor="_Toc165550674" w:history="1">
            <w:r w:rsidRPr="004A33DD">
              <w:rPr>
                <w:rStyle w:val="Hyperlink"/>
                <w:noProof/>
              </w:rPr>
              <w:t>2.</w:t>
            </w:r>
            <w:r>
              <w:rPr>
                <w:rFonts w:eastAsiaTheme="minorEastAsia" w:cstheme="minorBidi"/>
                <w:b w:val="0"/>
                <w:bCs w:val="0"/>
                <w:noProof/>
                <w:kern w:val="2"/>
                <w:sz w:val="22"/>
                <w:szCs w:val="22"/>
                <w:lang w:val="en-US"/>
                <w14:ligatures w14:val="standardContextual"/>
              </w:rPr>
              <w:tab/>
            </w:r>
            <w:r w:rsidRPr="004A33DD">
              <w:rPr>
                <w:rStyle w:val="Hyperlink"/>
                <w:noProof/>
              </w:rPr>
              <w:t>Algemene informatie</w:t>
            </w:r>
            <w:r>
              <w:rPr>
                <w:noProof/>
                <w:webHidden/>
              </w:rPr>
              <w:tab/>
            </w:r>
            <w:r>
              <w:rPr>
                <w:noProof/>
                <w:webHidden/>
              </w:rPr>
              <w:fldChar w:fldCharType="begin"/>
            </w:r>
            <w:r>
              <w:rPr>
                <w:noProof/>
                <w:webHidden/>
              </w:rPr>
              <w:instrText xml:space="preserve"> PAGEREF _Toc165550674 \h </w:instrText>
            </w:r>
            <w:r>
              <w:rPr>
                <w:noProof/>
                <w:webHidden/>
              </w:rPr>
            </w:r>
            <w:r>
              <w:rPr>
                <w:noProof/>
                <w:webHidden/>
              </w:rPr>
              <w:fldChar w:fldCharType="separate"/>
            </w:r>
            <w:r>
              <w:rPr>
                <w:noProof/>
                <w:webHidden/>
              </w:rPr>
              <w:t>3</w:t>
            </w:r>
            <w:r>
              <w:rPr>
                <w:noProof/>
                <w:webHidden/>
              </w:rPr>
              <w:fldChar w:fldCharType="end"/>
            </w:r>
          </w:hyperlink>
        </w:p>
        <w:p w14:paraId="791DECC1" w14:textId="13154491"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75" w:history="1">
            <w:r w:rsidRPr="004A33DD">
              <w:rPr>
                <w:rStyle w:val="Hyperlink"/>
                <w:noProof/>
              </w:rPr>
              <w:t>2.1</w:t>
            </w:r>
            <w:r>
              <w:rPr>
                <w:rFonts w:eastAsiaTheme="minorEastAsia" w:cstheme="minorBidi"/>
                <w:bCs w:val="0"/>
                <w:noProof/>
                <w:kern w:val="2"/>
                <w:sz w:val="22"/>
                <w:lang w:val="en-US"/>
                <w14:ligatures w14:val="standardContextual"/>
              </w:rPr>
              <w:tab/>
            </w:r>
            <w:r w:rsidRPr="004A33DD">
              <w:rPr>
                <w:rStyle w:val="Hyperlink"/>
                <w:noProof/>
              </w:rPr>
              <w:t>Duurzaamheid en Conclusion</w:t>
            </w:r>
            <w:r>
              <w:rPr>
                <w:noProof/>
                <w:webHidden/>
              </w:rPr>
              <w:tab/>
            </w:r>
            <w:r>
              <w:rPr>
                <w:noProof/>
                <w:webHidden/>
              </w:rPr>
              <w:fldChar w:fldCharType="begin"/>
            </w:r>
            <w:r>
              <w:rPr>
                <w:noProof/>
                <w:webHidden/>
              </w:rPr>
              <w:instrText xml:space="preserve"> PAGEREF _Toc165550675 \h </w:instrText>
            </w:r>
            <w:r>
              <w:rPr>
                <w:noProof/>
                <w:webHidden/>
              </w:rPr>
            </w:r>
            <w:r>
              <w:rPr>
                <w:noProof/>
                <w:webHidden/>
              </w:rPr>
              <w:fldChar w:fldCharType="separate"/>
            </w:r>
            <w:r>
              <w:rPr>
                <w:noProof/>
                <w:webHidden/>
              </w:rPr>
              <w:t>3</w:t>
            </w:r>
            <w:r>
              <w:rPr>
                <w:noProof/>
                <w:webHidden/>
              </w:rPr>
              <w:fldChar w:fldCharType="end"/>
            </w:r>
          </w:hyperlink>
        </w:p>
        <w:p w14:paraId="0C10AD7D" w14:textId="2F2D38C7"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76" w:history="1">
            <w:r w:rsidRPr="004A33DD">
              <w:rPr>
                <w:rStyle w:val="Hyperlink"/>
                <w:noProof/>
              </w:rPr>
              <w:t>2.2</w:t>
            </w:r>
            <w:r>
              <w:rPr>
                <w:rFonts w:eastAsiaTheme="minorEastAsia" w:cstheme="minorBidi"/>
                <w:bCs w:val="0"/>
                <w:noProof/>
                <w:kern w:val="2"/>
                <w:sz w:val="22"/>
                <w:lang w:val="en-US"/>
                <w14:ligatures w14:val="standardContextual"/>
              </w:rPr>
              <w:tab/>
            </w:r>
            <w:r w:rsidRPr="004A33DD">
              <w:rPr>
                <w:rStyle w:val="Hyperlink"/>
                <w:noProof/>
              </w:rPr>
              <w:t>De CO</w:t>
            </w:r>
            <w:r w:rsidRPr="004A33DD">
              <w:rPr>
                <w:rStyle w:val="Hyperlink"/>
                <w:noProof/>
                <w:vertAlign w:val="subscript"/>
              </w:rPr>
              <w:t>2</w:t>
            </w:r>
            <w:r w:rsidRPr="004A33DD">
              <w:rPr>
                <w:rStyle w:val="Hyperlink"/>
                <w:noProof/>
              </w:rPr>
              <w:t xml:space="preserve"> Prestatieladder</w:t>
            </w:r>
            <w:r>
              <w:rPr>
                <w:noProof/>
                <w:webHidden/>
              </w:rPr>
              <w:tab/>
            </w:r>
            <w:r>
              <w:rPr>
                <w:noProof/>
                <w:webHidden/>
              </w:rPr>
              <w:fldChar w:fldCharType="begin"/>
            </w:r>
            <w:r>
              <w:rPr>
                <w:noProof/>
                <w:webHidden/>
              </w:rPr>
              <w:instrText xml:space="preserve"> PAGEREF _Toc165550676 \h </w:instrText>
            </w:r>
            <w:r>
              <w:rPr>
                <w:noProof/>
                <w:webHidden/>
              </w:rPr>
            </w:r>
            <w:r>
              <w:rPr>
                <w:noProof/>
                <w:webHidden/>
              </w:rPr>
              <w:fldChar w:fldCharType="separate"/>
            </w:r>
            <w:r>
              <w:rPr>
                <w:noProof/>
                <w:webHidden/>
              </w:rPr>
              <w:t>3</w:t>
            </w:r>
            <w:r>
              <w:rPr>
                <w:noProof/>
                <w:webHidden/>
              </w:rPr>
              <w:fldChar w:fldCharType="end"/>
            </w:r>
          </w:hyperlink>
        </w:p>
        <w:p w14:paraId="76DC542C" w14:textId="0ED183F9" w:rsidR="001A51AF" w:rsidRDefault="001A51AF">
          <w:pPr>
            <w:pStyle w:val="TOC1"/>
            <w:rPr>
              <w:rFonts w:eastAsiaTheme="minorEastAsia" w:cstheme="minorBidi"/>
              <w:b w:val="0"/>
              <w:bCs w:val="0"/>
              <w:noProof/>
              <w:kern w:val="2"/>
              <w:sz w:val="22"/>
              <w:szCs w:val="22"/>
              <w:lang w:val="en-US"/>
              <w14:ligatures w14:val="standardContextual"/>
            </w:rPr>
          </w:pPr>
          <w:hyperlink w:anchor="_Toc165550677" w:history="1">
            <w:r w:rsidRPr="004A33DD">
              <w:rPr>
                <w:rStyle w:val="Hyperlink"/>
                <w:noProof/>
              </w:rPr>
              <w:t>3.</w:t>
            </w:r>
            <w:r>
              <w:rPr>
                <w:rFonts w:eastAsiaTheme="minorEastAsia" w:cstheme="minorBidi"/>
                <w:b w:val="0"/>
                <w:bCs w:val="0"/>
                <w:noProof/>
                <w:kern w:val="2"/>
                <w:sz w:val="22"/>
                <w:szCs w:val="22"/>
                <w:lang w:val="en-US"/>
                <w14:ligatures w14:val="standardContextual"/>
              </w:rPr>
              <w:tab/>
            </w:r>
            <w:r w:rsidRPr="004A33DD">
              <w:rPr>
                <w:rStyle w:val="Hyperlink"/>
                <w:noProof/>
              </w:rPr>
              <w:t>CO</w:t>
            </w:r>
            <w:r w:rsidRPr="004A33DD">
              <w:rPr>
                <w:rStyle w:val="Hyperlink"/>
                <w:noProof/>
                <w:vertAlign w:val="subscript"/>
              </w:rPr>
              <w:t>2</w:t>
            </w:r>
            <w:r w:rsidRPr="004A33DD">
              <w:rPr>
                <w:rStyle w:val="Hyperlink"/>
                <w:noProof/>
              </w:rPr>
              <w:t xml:space="preserve"> uitstoot 2023 en voortgang</w:t>
            </w:r>
            <w:r>
              <w:rPr>
                <w:noProof/>
                <w:webHidden/>
              </w:rPr>
              <w:tab/>
            </w:r>
            <w:r>
              <w:rPr>
                <w:noProof/>
                <w:webHidden/>
              </w:rPr>
              <w:fldChar w:fldCharType="begin"/>
            </w:r>
            <w:r>
              <w:rPr>
                <w:noProof/>
                <w:webHidden/>
              </w:rPr>
              <w:instrText xml:space="preserve"> PAGEREF _Toc165550677 \h </w:instrText>
            </w:r>
            <w:r>
              <w:rPr>
                <w:noProof/>
                <w:webHidden/>
              </w:rPr>
            </w:r>
            <w:r>
              <w:rPr>
                <w:noProof/>
                <w:webHidden/>
              </w:rPr>
              <w:fldChar w:fldCharType="separate"/>
            </w:r>
            <w:r>
              <w:rPr>
                <w:noProof/>
                <w:webHidden/>
              </w:rPr>
              <w:t>4</w:t>
            </w:r>
            <w:r>
              <w:rPr>
                <w:noProof/>
                <w:webHidden/>
              </w:rPr>
              <w:fldChar w:fldCharType="end"/>
            </w:r>
          </w:hyperlink>
        </w:p>
        <w:p w14:paraId="7D960BEC" w14:textId="79498F63"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78" w:history="1">
            <w:r w:rsidRPr="004A33DD">
              <w:rPr>
                <w:rStyle w:val="Hyperlink"/>
                <w:noProof/>
              </w:rPr>
              <w:t>3.1</w:t>
            </w:r>
            <w:r>
              <w:rPr>
                <w:rFonts w:eastAsiaTheme="minorEastAsia" w:cstheme="minorBidi"/>
                <w:bCs w:val="0"/>
                <w:noProof/>
                <w:kern w:val="2"/>
                <w:sz w:val="22"/>
                <w:lang w:val="en-US"/>
                <w14:ligatures w14:val="standardContextual"/>
              </w:rPr>
              <w:tab/>
            </w:r>
            <w:r w:rsidRPr="004A33DD">
              <w:rPr>
                <w:rStyle w:val="Hyperlink"/>
                <w:noProof/>
              </w:rPr>
              <w:t>Scope 1, 2 en business travel uitstoot</w:t>
            </w:r>
            <w:r>
              <w:rPr>
                <w:noProof/>
                <w:webHidden/>
              </w:rPr>
              <w:tab/>
            </w:r>
            <w:r>
              <w:rPr>
                <w:noProof/>
                <w:webHidden/>
              </w:rPr>
              <w:fldChar w:fldCharType="begin"/>
            </w:r>
            <w:r>
              <w:rPr>
                <w:noProof/>
                <w:webHidden/>
              </w:rPr>
              <w:instrText xml:space="preserve"> PAGEREF _Toc165550678 \h </w:instrText>
            </w:r>
            <w:r>
              <w:rPr>
                <w:noProof/>
                <w:webHidden/>
              </w:rPr>
            </w:r>
            <w:r>
              <w:rPr>
                <w:noProof/>
                <w:webHidden/>
              </w:rPr>
              <w:fldChar w:fldCharType="separate"/>
            </w:r>
            <w:r>
              <w:rPr>
                <w:noProof/>
                <w:webHidden/>
              </w:rPr>
              <w:t>4</w:t>
            </w:r>
            <w:r>
              <w:rPr>
                <w:noProof/>
                <w:webHidden/>
              </w:rPr>
              <w:fldChar w:fldCharType="end"/>
            </w:r>
          </w:hyperlink>
        </w:p>
        <w:p w14:paraId="00546B54" w14:textId="413ECAC1"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79" w:history="1">
            <w:r w:rsidRPr="004A33DD">
              <w:rPr>
                <w:rStyle w:val="Hyperlink"/>
                <w:noProof/>
              </w:rPr>
              <w:t>3.2</w:t>
            </w:r>
            <w:r>
              <w:rPr>
                <w:rFonts w:eastAsiaTheme="minorEastAsia" w:cstheme="minorBidi"/>
                <w:bCs w:val="0"/>
                <w:noProof/>
                <w:kern w:val="2"/>
                <w:sz w:val="22"/>
                <w:lang w:val="en-US"/>
                <w14:ligatures w14:val="standardContextual"/>
              </w:rPr>
              <w:tab/>
            </w:r>
            <w:r w:rsidRPr="004A33DD">
              <w:rPr>
                <w:rStyle w:val="Hyperlink"/>
                <w:noProof/>
              </w:rPr>
              <w:t>Scope 3 uitstoot</w:t>
            </w:r>
            <w:r>
              <w:rPr>
                <w:noProof/>
                <w:webHidden/>
              </w:rPr>
              <w:tab/>
            </w:r>
            <w:r>
              <w:rPr>
                <w:noProof/>
                <w:webHidden/>
              </w:rPr>
              <w:fldChar w:fldCharType="begin"/>
            </w:r>
            <w:r>
              <w:rPr>
                <w:noProof/>
                <w:webHidden/>
              </w:rPr>
              <w:instrText xml:space="preserve"> PAGEREF _Toc165550679 \h </w:instrText>
            </w:r>
            <w:r>
              <w:rPr>
                <w:noProof/>
                <w:webHidden/>
              </w:rPr>
            </w:r>
            <w:r>
              <w:rPr>
                <w:noProof/>
                <w:webHidden/>
              </w:rPr>
              <w:fldChar w:fldCharType="separate"/>
            </w:r>
            <w:r>
              <w:rPr>
                <w:noProof/>
                <w:webHidden/>
              </w:rPr>
              <w:t>6</w:t>
            </w:r>
            <w:r>
              <w:rPr>
                <w:noProof/>
                <w:webHidden/>
              </w:rPr>
              <w:fldChar w:fldCharType="end"/>
            </w:r>
          </w:hyperlink>
        </w:p>
        <w:p w14:paraId="41A61C1B" w14:textId="24E557AA"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80" w:history="1">
            <w:r w:rsidRPr="004A33DD">
              <w:rPr>
                <w:rStyle w:val="Hyperlink"/>
                <w:noProof/>
              </w:rPr>
              <w:t>3.3</w:t>
            </w:r>
            <w:r>
              <w:rPr>
                <w:rFonts w:eastAsiaTheme="minorEastAsia" w:cstheme="minorBidi"/>
                <w:bCs w:val="0"/>
                <w:noProof/>
                <w:kern w:val="2"/>
                <w:sz w:val="22"/>
                <w:lang w:val="en-US"/>
                <w14:ligatures w14:val="standardContextual"/>
              </w:rPr>
              <w:tab/>
            </w:r>
            <w:r w:rsidRPr="004A33DD">
              <w:rPr>
                <w:rStyle w:val="Hyperlink"/>
                <w:noProof/>
              </w:rPr>
              <w:t>Ketenanalyses</w:t>
            </w:r>
            <w:r>
              <w:rPr>
                <w:noProof/>
                <w:webHidden/>
              </w:rPr>
              <w:tab/>
            </w:r>
            <w:r>
              <w:rPr>
                <w:noProof/>
                <w:webHidden/>
              </w:rPr>
              <w:fldChar w:fldCharType="begin"/>
            </w:r>
            <w:r>
              <w:rPr>
                <w:noProof/>
                <w:webHidden/>
              </w:rPr>
              <w:instrText xml:space="preserve"> PAGEREF _Toc165550680 \h </w:instrText>
            </w:r>
            <w:r>
              <w:rPr>
                <w:noProof/>
                <w:webHidden/>
              </w:rPr>
            </w:r>
            <w:r>
              <w:rPr>
                <w:noProof/>
                <w:webHidden/>
              </w:rPr>
              <w:fldChar w:fldCharType="separate"/>
            </w:r>
            <w:r>
              <w:rPr>
                <w:noProof/>
                <w:webHidden/>
              </w:rPr>
              <w:t>7</w:t>
            </w:r>
            <w:r>
              <w:rPr>
                <w:noProof/>
                <w:webHidden/>
              </w:rPr>
              <w:fldChar w:fldCharType="end"/>
            </w:r>
          </w:hyperlink>
        </w:p>
        <w:p w14:paraId="1C910031" w14:textId="7CB81DEC"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81" w:history="1">
            <w:r w:rsidRPr="004A33DD">
              <w:rPr>
                <w:rStyle w:val="Hyperlink"/>
                <w:noProof/>
              </w:rPr>
              <w:t>3.4</w:t>
            </w:r>
            <w:r>
              <w:rPr>
                <w:rFonts w:eastAsiaTheme="minorEastAsia" w:cstheme="minorBidi"/>
                <w:bCs w:val="0"/>
                <w:noProof/>
                <w:kern w:val="2"/>
                <w:sz w:val="22"/>
                <w:lang w:val="en-US"/>
                <w14:ligatures w14:val="standardContextual"/>
              </w:rPr>
              <w:tab/>
            </w:r>
            <w:r w:rsidRPr="004A33DD">
              <w:rPr>
                <w:rStyle w:val="Hyperlink"/>
                <w:noProof/>
              </w:rPr>
              <w:t>Uitstoot projecten met gunnnigsvoordeel</w:t>
            </w:r>
            <w:r>
              <w:rPr>
                <w:noProof/>
                <w:webHidden/>
              </w:rPr>
              <w:tab/>
            </w:r>
            <w:r>
              <w:rPr>
                <w:noProof/>
                <w:webHidden/>
              </w:rPr>
              <w:fldChar w:fldCharType="begin"/>
            </w:r>
            <w:r>
              <w:rPr>
                <w:noProof/>
                <w:webHidden/>
              </w:rPr>
              <w:instrText xml:space="preserve"> PAGEREF _Toc165550681 \h </w:instrText>
            </w:r>
            <w:r>
              <w:rPr>
                <w:noProof/>
                <w:webHidden/>
              </w:rPr>
            </w:r>
            <w:r>
              <w:rPr>
                <w:noProof/>
                <w:webHidden/>
              </w:rPr>
              <w:fldChar w:fldCharType="separate"/>
            </w:r>
            <w:r>
              <w:rPr>
                <w:noProof/>
                <w:webHidden/>
              </w:rPr>
              <w:t>8</w:t>
            </w:r>
            <w:r>
              <w:rPr>
                <w:noProof/>
                <w:webHidden/>
              </w:rPr>
              <w:fldChar w:fldCharType="end"/>
            </w:r>
          </w:hyperlink>
        </w:p>
        <w:p w14:paraId="01C12B80" w14:textId="2C896FF2" w:rsidR="001A51AF" w:rsidRDefault="001A51AF">
          <w:pPr>
            <w:pStyle w:val="TOC3"/>
            <w:rPr>
              <w:rFonts w:eastAsiaTheme="minorEastAsia" w:cstheme="minorBidi"/>
              <w:noProof/>
              <w:kern w:val="2"/>
              <w:sz w:val="22"/>
              <w:lang w:val="en-US"/>
              <w14:ligatures w14:val="standardContextual"/>
            </w:rPr>
          </w:pPr>
          <w:hyperlink w:anchor="_Toc165550682" w:history="1">
            <w:r w:rsidRPr="004A33DD">
              <w:rPr>
                <w:rStyle w:val="Hyperlink"/>
                <w:noProof/>
              </w:rPr>
              <w:t>3.4.1</w:t>
            </w:r>
            <w:r>
              <w:rPr>
                <w:rFonts w:eastAsiaTheme="minorEastAsia" w:cstheme="minorBidi"/>
                <w:noProof/>
                <w:kern w:val="2"/>
                <w:sz w:val="22"/>
                <w:lang w:val="en-US"/>
                <w14:ligatures w14:val="standardContextual"/>
              </w:rPr>
              <w:tab/>
            </w:r>
            <w:r w:rsidRPr="004A33DD">
              <w:rPr>
                <w:rStyle w:val="Hyperlink"/>
                <w:noProof/>
              </w:rPr>
              <w:t>WGID</w:t>
            </w:r>
            <w:r>
              <w:rPr>
                <w:noProof/>
                <w:webHidden/>
              </w:rPr>
              <w:tab/>
            </w:r>
            <w:r>
              <w:rPr>
                <w:noProof/>
                <w:webHidden/>
              </w:rPr>
              <w:fldChar w:fldCharType="begin"/>
            </w:r>
            <w:r>
              <w:rPr>
                <w:noProof/>
                <w:webHidden/>
              </w:rPr>
              <w:instrText xml:space="preserve"> PAGEREF _Toc165550682 \h </w:instrText>
            </w:r>
            <w:r>
              <w:rPr>
                <w:noProof/>
                <w:webHidden/>
              </w:rPr>
            </w:r>
            <w:r>
              <w:rPr>
                <w:noProof/>
                <w:webHidden/>
              </w:rPr>
              <w:fldChar w:fldCharType="separate"/>
            </w:r>
            <w:r>
              <w:rPr>
                <w:noProof/>
                <w:webHidden/>
              </w:rPr>
              <w:t>8</w:t>
            </w:r>
            <w:r>
              <w:rPr>
                <w:noProof/>
                <w:webHidden/>
              </w:rPr>
              <w:fldChar w:fldCharType="end"/>
            </w:r>
          </w:hyperlink>
        </w:p>
        <w:p w14:paraId="6AAE7CDA" w14:textId="2319E790" w:rsidR="001A51AF" w:rsidRDefault="001A51AF">
          <w:pPr>
            <w:pStyle w:val="TOC3"/>
            <w:rPr>
              <w:rFonts w:eastAsiaTheme="minorEastAsia" w:cstheme="minorBidi"/>
              <w:noProof/>
              <w:kern w:val="2"/>
              <w:sz w:val="22"/>
              <w:lang w:val="en-US"/>
              <w14:ligatures w14:val="standardContextual"/>
            </w:rPr>
          </w:pPr>
          <w:hyperlink w:anchor="_Toc165550683" w:history="1">
            <w:r w:rsidRPr="004A33DD">
              <w:rPr>
                <w:rStyle w:val="Hyperlink"/>
                <w:noProof/>
              </w:rPr>
              <w:t>3.4.2</w:t>
            </w:r>
            <w:r>
              <w:rPr>
                <w:rFonts w:eastAsiaTheme="minorEastAsia" w:cstheme="minorBidi"/>
                <w:noProof/>
                <w:kern w:val="2"/>
                <w:sz w:val="22"/>
                <w:lang w:val="en-US"/>
                <w14:ligatures w14:val="standardContextual"/>
              </w:rPr>
              <w:tab/>
            </w:r>
            <w:r w:rsidRPr="004A33DD">
              <w:rPr>
                <w:rStyle w:val="Hyperlink"/>
                <w:noProof/>
              </w:rPr>
              <w:t>SFA</w:t>
            </w:r>
            <w:r>
              <w:rPr>
                <w:noProof/>
                <w:webHidden/>
              </w:rPr>
              <w:tab/>
            </w:r>
            <w:r>
              <w:rPr>
                <w:noProof/>
                <w:webHidden/>
              </w:rPr>
              <w:fldChar w:fldCharType="begin"/>
            </w:r>
            <w:r>
              <w:rPr>
                <w:noProof/>
                <w:webHidden/>
              </w:rPr>
              <w:instrText xml:space="preserve"> PAGEREF _Toc165550683 \h </w:instrText>
            </w:r>
            <w:r>
              <w:rPr>
                <w:noProof/>
                <w:webHidden/>
              </w:rPr>
            </w:r>
            <w:r>
              <w:rPr>
                <w:noProof/>
                <w:webHidden/>
              </w:rPr>
              <w:fldChar w:fldCharType="separate"/>
            </w:r>
            <w:r>
              <w:rPr>
                <w:noProof/>
                <w:webHidden/>
              </w:rPr>
              <w:t>8</w:t>
            </w:r>
            <w:r>
              <w:rPr>
                <w:noProof/>
                <w:webHidden/>
              </w:rPr>
              <w:fldChar w:fldCharType="end"/>
            </w:r>
          </w:hyperlink>
        </w:p>
        <w:p w14:paraId="42F8AF9C" w14:textId="1228B137" w:rsidR="001A51AF" w:rsidRDefault="001A51AF">
          <w:pPr>
            <w:pStyle w:val="TOC1"/>
            <w:rPr>
              <w:rFonts w:eastAsiaTheme="minorEastAsia" w:cstheme="minorBidi"/>
              <w:b w:val="0"/>
              <w:bCs w:val="0"/>
              <w:noProof/>
              <w:kern w:val="2"/>
              <w:sz w:val="22"/>
              <w:szCs w:val="22"/>
              <w:lang w:val="en-US"/>
              <w14:ligatures w14:val="standardContextual"/>
            </w:rPr>
          </w:pPr>
          <w:hyperlink w:anchor="_Toc165550684" w:history="1">
            <w:r w:rsidRPr="004A33DD">
              <w:rPr>
                <w:rStyle w:val="Hyperlink"/>
                <w:noProof/>
              </w:rPr>
              <w:t>4.</w:t>
            </w:r>
            <w:r>
              <w:rPr>
                <w:rFonts w:eastAsiaTheme="minorEastAsia" w:cstheme="minorBidi"/>
                <w:b w:val="0"/>
                <w:bCs w:val="0"/>
                <w:noProof/>
                <w:kern w:val="2"/>
                <w:sz w:val="22"/>
                <w:szCs w:val="22"/>
                <w:lang w:val="en-US"/>
                <w14:ligatures w14:val="standardContextual"/>
              </w:rPr>
              <w:tab/>
            </w:r>
            <w:r w:rsidRPr="004A33DD">
              <w:rPr>
                <w:rStyle w:val="Hyperlink"/>
                <w:noProof/>
              </w:rPr>
              <w:t>Nieuwe doelstellingen en maatregelen</w:t>
            </w:r>
            <w:r>
              <w:rPr>
                <w:noProof/>
                <w:webHidden/>
              </w:rPr>
              <w:tab/>
            </w:r>
            <w:r>
              <w:rPr>
                <w:noProof/>
                <w:webHidden/>
              </w:rPr>
              <w:fldChar w:fldCharType="begin"/>
            </w:r>
            <w:r>
              <w:rPr>
                <w:noProof/>
                <w:webHidden/>
              </w:rPr>
              <w:instrText xml:space="preserve"> PAGEREF _Toc165550684 \h </w:instrText>
            </w:r>
            <w:r>
              <w:rPr>
                <w:noProof/>
                <w:webHidden/>
              </w:rPr>
            </w:r>
            <w:r>
              <w:rPr>
                <w:noProof/>
                <w:webHidden/>
              </w:rPr>
              <w:fldChar w:fldCharType="separate"/>
            </w:r>
            <w:r>
              <w:rPr>
                <w:noProof/>
                <w:webHidden/>
              </w:rPr>
              <w:t>9</w:t>
            </w:r>
            <w:r>
              <w:rPr>
                <w:noProof/>
                <w:webHidden/>
              </w:rPr>
              <w:fldChar w:fldCharType="end"/>
            </w:r>
          </w:hyperlink>
        </w:p>
        <w:p w14:paraId="5975BA2E" w14:textId="41E8835D"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85" w:history="1">
            <w:r w:rsidRPr="004A33DD">
              <w:rPr>
                <w:rStyle w:val="Hyperlink"/>
                <w:noProof/>
              </w:rPr>
              <w:t>4.1</w:t>
            </w:r>
            <w:r>
              <w:rPr>
                <w:rFonts w:eastAsiaTheme="minorEastAsia" w:cstheme="minorBidi"/>
                <w:bCs w:val="0"/>
                <w:noProof/>
                <w:kern w:val="2"/>
                <w:sz w:val="22"/>
                <w:lang w:val="en-US"/>
                <w14:ligatures w14:val="standardContextual"/>
              </w:rPr>
              <w:tab/>
            </w:r>
            <w:r w:rsidRPr="004A33DD">
              <w:rPr>
                <w:rStyle w:val="Hyperlink"/>
                <w:noProof/>
              </w:rPr>
              <w:t>Doelstellingen voortgang scope 1, 2 en business travel</w:t>
            </w:r>
            <w:r>
              <w:rPr>
                <w:noProof/>
                <w:webHidden/>
              </w:rPr>
              <w:tab/>
            </w:r>
            <w:r>
              <w:rPr>
                <w:noProof/>
                <w:webHidden/>
              </w:rPr>
              <w:fldChar w:fldCharType="begin"/>
            </w:r>
            <w:r>
              <w:rPr>
                <w:noProof/>
                <w:webHidden/>
              </w:rPr>
              <w:instrText xml:space="preserve"> PAGEREF _Toc165550685 \h </w:instrText>
            </w:r>
            <w:r>
              <w:rPr>
                <w:noProof/>
                <w:webHidden/>
              </w:rPr>
            </w:r>
            <w:r>
              <w:rPr>
                <w:noProof/>
                <w:webHidden/>
              </w:rPr>
              <w:fldChar w:fldCharType="separate"/>
            </w:r>
            <w:r>
              <w:rPr>
                <w:noProof/>
                <w:webHidden/>
              </w:rPr>
              <w:t>9</w:t>
            </w:r>
            <w:r>
              <w:rPr>
                <w:noProof/>
                <w:webHidden/>
              </w:rPr>
              <w:fldChar w:fldCharType="end"/>
            </w:r>
          </w:hyperlink>
        </w:p>
        <w:p w14:paraId="14744DA1" w14:textId="3E5B2794"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86" w:history="1">
            <w:r w:rsidRPr="004A33DD">
              <w:rPr>
                <w:rStyle w:val="Hyperlink"/>
                <w:noProof/>
              </w:rPr>
              <w:t>4.2</w:t>
            </w:r>
            <w:r>
              <w:rPr>
                <w:rFonts w:eastAsiaTheme="minorEastAsia" w:cstheme="minorBidi"/>
                <w:bCs w:val="0"/>
                <w:noProof/>
                <w:kern w:val="2"/>
                <w:sz w:val="22"/>
                <w:lang w:val="en-US"/>
                <w14:ligatures w14:val="standardContextual"/>
              </w:rPr>
              <w:tab/>
            </w:r>
            <w:r w:rsidRPr="004A33DD">
              <w:rPr>
                <w:rStyle w:val="Hyperlink"/>
                <w:noProof/>
              </w:rPr>
              <w:t>CO</w:t>
            </w:r>
            <w:r w:rsidRPr="004A33DD">
              <w:rPr>
                <w:rStyle w:val="Hyperlink"/>
                <w:noProof/>
                <w:vertAlign w:val="subscript"/>
              </w:rPr>
              <w:t>2</w:t>
            </w:r>
            <w:r w:rsidRPr="004A33DD">
              <w:rPr>
                <w:rStyle w:val="Hyperlink"/>
                <w:noProof/>
              </w:rPr>
              <w:t>-reductiedoelstelling voor scope 3</w:t>
            </w:r>
            <w:r>
              <w:rPr>
                <w:noProof/>
                <w:webHidden/>
              </w:rPr>
              <w:tab/>
            </w:r>
            <w:r>
              <w:rPr>
                <w:noProof/>
                <w:webHidden/>
              </w:rPr>
              <w:fldChar w:fldCharType="begin"/>
            </w:r>
            <w:r>
              <w:rPr>
                <w:noProof/>
                <w:webHidden/>
              </w:rPr>
              <w:instrText xml:space="preserve"> PAGEREF _Toc165550686 \h </w:instrText>
            </w:r>
            <w:r>
              <w:rPr>
                <w:noProof/>
                <w:webHidden/>
              </w:rPr>
            </w:r>
            <w:r>
              <w:rPr>
                <w:noProof/>
                <w:webHidden/>
              </w:rPr>
              <w:fldChar w:fldCharType="separate"/>
            </w:r>
            <w:r>
              <w:rPr>
                <w:noProof/>
                <w:webHidden/>
              </w:rPr>
              <w:t>10</w:t>
            </w:r>
            <w:r>
              <w:rPr>
                <w:noProof/>
                <w:webHidden/>
              </w:rPr>
              <w:fldChar w:fldCharType="end"/>
            </w:r>
          </w:hyperlink>
        </w:p>
        <w:p w14:paraId="4CD2E7F0" w14:textId="6F18ABEB" w:rsidR="001A51AF" w:rsidRDefault="001A51AF">
          <w:pPr>
            <w:pStyle w:val="TOC1"/>
            <w:rPr>
              <w:rFonts w:eastAsiaTheme="minorEastAsia" w:cstheme="minorBidi"/>
              <w:b w:val="0"/>
              <w:bCs w:val="0"/>
              <w:noProof/>
              <w:kern w:val="2"/>
              <w:sz w:val="22"/>
              <w:szCs w:val="22"/>
              <w:lang w:val="en-US"/>
              <w14:ligatures w14:val="standardContextual"/>
            </w:rPr>
          </w:pPr>
          <w:hyperlink w:anchor="_Toc165550687" w:history="1">
            <w:r w:rsidRPr="004A33DD">
              <w:rPr>
                <w:rStyle w:val="Hyperlink"/>
                <w:noProof/>
              </w:rPr>
              <w:t>5.</w:t>
            </w:r>
            <w:r>
              <w:rPr>
                <w:rFonts w:eastAsiaTheme="minorEastAsia" w:cstheme="minorBidi"/>
                <w:b w:val="0"/>
                <w:bCs w:val="0"/>
                <w:noProof/>
                <w:kern w:val="2"/>
                <w:sz w:val="22"/>
                <w:szCs w:val="22"/>
                <w:lang w:val="en-US"/>
                <w14:ligatures w14:val="standardContextual"/>
              </w:rPr>
              <w:tab/>
            </w:r>
            <w:r w:rsidRPr="004A33DD">
              <w:rPr>
                <w:rStyle w:val="Hyperlink"/>
                <w:noProof/>
              </w:rPr>
              <w:t>Initiatieven</w:t>
            </w:r>
            <w:r>
              <w:rPr>
                <w:noProof/>
                <w:webHidden/>
              </w:rPr>
              <w:tab/>
            </w:r>
            <w:r>
              <w:rPr>
                <w:noProof/>
                <w:webHidden/>
              </w:rPr>
              <w:fldChar w:fldCharType="begin"/>
            </w:r>
            <w:r>
              <w:rPr>
                <w:noProof/>
                <w:webHidden/>
              </w:rPr>
              <w:instrText xml:space="preserve"> PAGEREF _Toc165550687 \h </w:instrText>
            </w:r>
            <w:r>
              <w:rPr>
                <w:noProof/>
                <w:webHidden/>
              </w:rPr>
            </w:r>
            <w:r>
              <w:rPr>
                <w:noProof/>
                <w:webHidden/>
              </w:rPr>
              <w:fldChar w:fldCharType="separate"/>
            </w:r>
            <w:r>
              <w:rPr>
                <w:noProof/>
                <w:webHidden/>
              </w:rPr>
              <w:t>10</w:t>
            </w:r>
            <w:r>
              <w:rPr>
                <w:noProof/>
                <w:webHidden/>
              </w:rPr>
              <w:fldChar w:fldCharType="end"/>
            </w:r>
          </w:hyperlink>
        </w:p>
        <w:p w14:paraId="5218C2D8" w14:textId="724CADB1"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88" w:history="1">
            <w:r w:rsidRPr="004A33DD">
              <w:rPr>
                <w:rStyle w:val="Hyperlink"/>
                <w:noProof/>
              </w:rPr>
              <w:t>5.1</w:t>
            </w:r>
            <w:r>
              <w:rPr>
                <w:rFonts w:eastAsiaTheme="minorEastAsia" w:cstheme="minorBidi"/>
                <w:bCs w:val="0"/>
                <w:noProof/>
                <w:kern w:val="2"/>
                <w:sz w:val="22"/>
                <w:lang w:val="en-US"/>
                <w14:ligatures w14:val="standardContextual"/>
              </w:rPr>
              <w:tab/>
            </w:r>
            <w:r w:rsidRPr="004A33DD">
              <w:rPr>
                <w:rStyle w:val="Hyperlink"/>
                <w:noProof/>
              </w:rPr>
              <w:t>Coalitie Anders Reizen</w:t>
            </w:r>
            <w:r>
              <w:rPr>
                <w:noProof/>
                <w:webHidden/>
              </w:rPr>
              <w:tab/>
            </w:r>
            <w:r>
              <w:rPr>
                <w:noProof/>
                <w:webHidden/>
              </w:rPr>
              <w:fldChar w:fldCharType="begin"/>
            </w:r>
            <w:r>
              <w:rPr>
                <w:noProof/>
                <w:webHidden/>
              </w:rPr>
              <w:instrText xml:space="preserve"> PAGEREF _Toc165550688 \h </w:instrText>
            </w:r>
            <w:r>
              <w:rPr>
                <w:noProof/>
                <w:webHidden/>
              </w:rPr>
            </w:r>
            <w:r>
              <w:rPr>
                <w:noProof/>
                <w:webHidden/>
              </w:rPr>
              <w:fldChar w:fldCharType="separate"/>
            </w:r>
            <w:r>
              <w:rPr>
                <w:noProof/>
                <w:webHidden/>
              </w:rPr>
              <w:t>10</w:t>
            </w:r>
            <w:r>
              <w:rPr>
                <w:noProof/>
                <w:webHidden/>
              </w:rPr>
              <w:fldChar w:fldCharType="end"/>
            </w:r>
          </w:hyperlink>
        </w:p>
        <w:p w14:paraId="1AF7BE73" w14:textId="2CB5C45E"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89" w:history="1">
            <w:r w:rsidRPr="004A33DD">
              <w:rPr>
                <w:rStyle w:val="Hyperlink"/>
                <w:noProof/>
              </w:rPr>
              <w:t>5.2</w:t>
            </w:r>
            <w:r>
              <w:rPr>
                <w:rFonts w:eastAsiaTheme="minorEastAsia" w:cstheme="minorBidi"/>
                <w:bCs w:val="0"/>
                <w:noProof/>
                <w:kern w:val="2"/>
                <w:sz w:val="22"/>
                <w:lang w:val="en-US"/>
                <w14:ligatures w14:val="standardContextual"/>
              </w:rPr>
              <w:tab/>
            </w:r>
            <w:r w:rsidRPr="004A33DD">
              <w:rPr>
                <w:rStyle w:val="Hyperlink"/>
                <w:noProof/>
              </w:rPr>
              <w:t>CAR en Gebouwsensoring</w:t>
            </w:r>
            <w:r>
              <w:rPr>
                <w:noProof/>
                <w:webHidden/>
              </w:rPr>
              <w:tab/>
            </w:r>
            <w:r>
              <w:rPr>
                <w:noProof/>
                <w:webHidden/>
              </w:rPr>
              <w:fldChar w:fldCharType="begin"/>
            </w:r>
            <w:r>
              <w:rPr>
                <w:noProof/>
                <w:webHidden/>
              </w:rPr>
              <w:instrText xml:space="preserve"> PAGEREF _Toc165550689 \h </w:instrText>
            </w:r>
            <w:r>
              <w:rPr>
                <w:noProof/>
                <w:webHidden/>
              </w:rPr>
            </w:r>
            <w:r>
              <w:rPr>
                <w:noProof/>
                <w:webHidden/>
              </w:rPr>
              <w:fldChar w:fldCharType="separate"/>
            </w:r>
            <w:r>
              <w:rPr>
                <w:noProof/>
                <w:webHidden/>
              </w:rPr>
              <w:t>10</w:t>
            </w:r>
            <w:r>
              <w:rPr>
                <w:noProof/>
                <w:webHidden/>
              </w:rPr>
              <w:fldChar w:fldCharType="end"/>
            </w:r>
          </w:hyperlink>
        </w:p>
        <w:p w14:paraId="2D51FD6C" w14:textId="0318DE9D"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90" w:history="1">
            <w:r w:rsidRPr="004A33DD">
              <w:rPr>
                <w:rStyle w:val="Hyperlink"/>
                <w:noProof/>
              </w:rPr>
              <w:t>5.3</w:t>
            </w:r>
            <w:r>
              <w:rPr>
                <w:rFonts w:eastAsiaTheme="minorEastAsia" w:cstheme="minorBidi"/>
                <w:bCs w:val="0"/>
                <w:noProof/>
                <w:kern w:val="2"/>
                <w:sz w:val="22"/>
                <w:lang w:val="en-US"/>
                <w14:ligatures w14:val="standardContextual"/>
              </w:rPr>
              <w:tab/>
            </w:r>
            <w:r w:rsidRPr="004A33DD">
              <w:rPr>
                <w:rStyle w:val="Hyperlink"/>
                <w:noProof/>
              </w:rPr>
              <w:t>MVO Nederland</w:t>
            </w:r>
            <w:r>
              <w:rPr>
                <w:noProof/>
                <w:webHidden/>
              </w:rPr>
              <w:tab/>
            </w:r>
            <w:r>
              <w:rPr>
                <w:noProof/>
                <w:webHidden/>
              </w:rPr>
              <w:fldChar w:fldCharType="begin"/>
            </w:r>
            <w:r>
              <w:rPr>
                <w:noProof/>
                <w:webHidden/>
              </w:rPr>
              <w:instrText xml:space="preserve"> PAGEREF _Toc165550690 \h </w:instrText>
            </w:r>
            <w:r>
              <w:rPr>
                <w:noProof/>
                <w:webHidden/>
              </w:rPr>
            </w:r>
            <w:r>
              <w:rPr>
                <w:noProof/>
                <w:webHidden/>
              </w:rPr>
              <w:fldChar w:fldCharType="separate"/>
            </w:r>
            <w:r>
              <w:rPr>
                <w:noProof/>
                <w:webHidden/>
              </w:rPr>
              <w:t>10</w:t>
            </w:r>
            <w:r>
              <w:rPr>
                <w:noProof/>
                <w:webHidden/>
              </w:rPr>
              <w:fldChar w:fldCharType="end"/>
            </w:r>
          </w:hyperlink>
        </w:p>
        <w:p w14:paraId="3D73E230" w14:textId="7E24D04F"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91" w:history="1">
            <w:r w:rsidRPr="004A33DD">
              <w:rPr>
                <w:rStyle w:val="Hyperlink"/>
                <w:noProof/>
              </w:rPr>
              <w:t>5.4</w:t>
            </w:r>
            <w:r>
              <w:rPr>
                <w:rFonts w:eastAsiaTheme="minorEastAsia" w:cstheme="minorBidi"/>
                <w:bCs w:val="0"/>
                <w:noProof/>
                <w:kern w:val="2"/>
                <w:sz w:val="22"/>
                <w:lang w:val="en-US"/>
                <w14:ligatures w14:val="standardContextual"/>
              </w:rPr>
              <w:tab/>
            </w:r>
            <w:r w:rsidRPr="004A33DD">
              <w:rPr>
                <w:rStyle w:val="Hyperlink"/>
                <w:noProof/>
              </w:rPr>
              <w:t>Nationale Coalitie Duurzame Digitalisering (NCDD)</w:t>
            </w:r>
            <w:r>
              <w:rPr>
                <w:noProof/>
                <w:webHidden/>
              </w:rPr>
              <w:tab/>
            </w:r>
            <w:r>
              <w:rPr>
                <w:noProof/>
                <w:webHidden/>
              </w:rPr>
              <w:fldChar w:fldCharType="begin"/>
            </w:r>
            <w:r>
              <w:rPr>
                <w:noProof/>
                <w:webHidden/>
              </w:rPr>
              <w:instrText xml:space="preserve"> PAGEREF _Toc165550691 \h </w:instrText>
            </w:r>
            <w:r>
              <w:rPr>
                <w:noProof/>
                <w:webHidden/>
              </w:rPr>
            </w:r>
            <w:r>
              <w:rPr>
                <w:noProof/>
                <w:webHidden/>
              </w:rPr>
              <w:fldChar w:fldCharType="separate"/>
            </w:r>
            <w:r>
              <w:rPr>
                <w:noProof/>
                <w:webHidden/>
              </w:rPr>
              <w:t>10</w:t>
            </w:r>
            <w:r>
              <w:rPr>
                <w:noProof/>
                <w:webHidden/>
              </w:rPr>
              <w:fldChar w:fldCharType="end"/>
            </w:r>
          </w:hyperlink>
        </w:p>
        <w:p w14:paraId="21B92FFE" w14:textId="307051C4" w:rsidR="001A51AF" w:rsidRDefault="001A51AF">
          <w:pPr>
            <w:pStyle w:val="TOC1"/>
            <w:rPr>
              <w:rFonts w:eastAsiaTheme="minorEastAsia" w:cstheme="minorBidi"/>
              <w:b w:val="0"/>
              <w:bCs w:val="0"/>
              <w:noProof/>
              <w:kern w:val="2"/>
              <w:sz w:val="22"/>
              <w:szCs w:val="22"/>
              <w:lang w:val="en-US"/>
              <w14:ligatures w14:val="standardContextual"/>
            </w:rPr>
          </w:pPr>
          <w:hyperlink w:anchor="_Toc165550692" w:history="1">
            <w:r w:rsidRPr="004A33DD">
              <w:rPr>
                <w:rStyle w:val="Hyperlink"/>
                <w:noProof/>
              </w:rPr>
              <w:t>6.</w:t>
            </w:r>
            <w:r>
              <w:rPr>
                <w:rFonts w:eastAsiaTheme="minorEastAsia" w:cstheme="minorBidi"/>
                <w:b w:val="0"/>
                <w:bCs w:val="0"/>
                <w:noProof/>
                <w:kern w:val="2"/>
                <w:sz w:val="22"/>
                <w:szCs w:val="22"/>
                <w:lang w:val="en-US"/>
                <w14:ligatures w14:val="standardContextual"/>
              </w:rPr>
              <w:tab/>
            </w:r>
            <w:r w:rsidRPr="004A33DD">
              <w:rPr>
                <w:rStyle w:val="Hyperlink"/>
                <w:noProof/>
              </w:rPr>
              <w:t>Energiemanagement actieplan</w:t>
            </w:r>
            <w:r>
              <w:rPr>
                <w:noProof/>
                <w:webHidden/>
              </w:rPr>
              <w:tab/>
            </w:r>
            <w:r>
              <w:rPr>
                <w:noProof/>
                <w:webHidden/>
              </w:rPr>
              <w:fldChar w:fldCharType="begin"/>
            </w:r>
            <w:r>
              <w:rPr>
                <w:noProof/>
                <w:webHidden/>
              </w:rPr>
              <w:instrText xml:space="preserve"> PAGEREF _Toc165550692 \h </w:instrText>
            </w:r>
            <w:r>
              <w:rPr>
                <w:noProof/>
                <w:webHidden/>
              </w:rPr>
            </w:r>
            <w:r>
              <w:rPr>
                <w:noProof/>
                <w:webHidden/>
              </w:rPr>
              <w:fldChar w:fldCharType="separate"/>
            </w:r>
            <w:r>
              <w:rPr>
                <w:noProof/>
                <w:webHidden/>
              </w:rPr>
              <w:t>11</w:t>
            </w:r>
            <w:r>
              <w:rPr>
                <w:noProof/>
                <w:webHidden/>
              </w:rPr>
              <w:fldChar w:fldCharType="end"/>
            </w:r>
          </w:hyperlink>
        </w:p>
        <w:p w14:paraId="5872F3F8" w14:textId="65B84E09" w:rsidR="001A51AF" w:rsidRDefault="001A51AF">
          <w:pPr>
            <w:pStyle w:val="TOC1"/>
            <w:rPr>
              <w:rFonts w:eastAsiaTheme="minorEastAsia" w:cstheme="minorBidi"/>
              <w:b w:val="0"/>
              <w:bCs w:val="0"/>
              <w:noProof/>
              <w:kern w:val="2"/>
              <w:sz w:val="22"/>
              <w:szCs w:val="22"/>
              <w:lang w:val="en-US"/>
              <w14:ligatures w14:val="standardContextual"/>
            </w:rPr>
          </w:pPr>
          <w:hyperlink w:anchor="_Toc165550693" w:history="1">
            <w:r w:rsidRPr="004A33DD">
              <w:rPr>
                <w:rStyle w:val="Hyperlink"/>
                <w:noProof/>
              </w:rPr>
              <w:t>7.</w:t>
            </w:r>
            <w:r>
              <w:rPr>
                <w:rFonts w:eastAsiaTheme="minorEastAsia" w:cstheme="minorBidi"/>
                <w:b w:val="0"/>
                <w:bCs w:val="0"/>
                <w:noProof/>
                <w:kern w:val="2"/>
                <w:sz w:val="22"/>
                <w:szCs w:val="22"/>
                <w:lang w:val="en-US"/>
                <w14:ligatures w14:val="standardContextual"/>
              </w:rPr>
              <w:tab/>
            </w:r>
            <w:r w:rsidRPr="004A33DD">
              <w:rPr>
                <w:rStyle w:val="Hyperlink"/>
                <w:noProof/>
              </w:rPr>
              <w:t>Plan van aanpak reductie</w:t>
            </w:r>
            <w:r>
              <w:rPr>
                <w:noProof/>
                <w:webHidden/>
              </w:rPr>
              <w:tab/>
            </w:r>
            <w:r>
              <w:rPr>
                <w:noProof/>
                <w:webHidden/>
              </w:rPr>
              <w:fldChar w:fldCharType="begin"/>
            </w:r>
            <w:r>
              <w:rPr>
                <w:noProof/>
                <w:webHidden/>
              </w:rPr>
              <w:instrText xml:space="preserve"> PAGEREF _Toc165550693 \h </w:instrText>
            </w:r>
            <w:r>
              <w:rPr>
                <w:noProof/>
                <w:webHidden/>
              </w:rPr>
            </w:r>
            <w:r>
              <w:rPr>
                <w:noProof/>
                <w:webHidden/>
              </w:rPr>
              <w:fldChar w:fldCharType="separate"/>
            </w:r>
            <w:r>
              <w:rPr>
                <w:noProof/>
                <w:webHidden/>
              </w:rPr>
              <w:t>14</w:t>
            </w:r>
            <w:r>
              <w:rPr>
                <w:noProof/>
                <w:webHidden/>
              </w:rPr>
              <w:fldChar w:fldCharType="end"/>
            </w:r>
          </w:hyperlink>
        </w:p>
        <w:p w14:paraId="4D0662FC" w14:textId="7EDFA478" w:rsidR="001A51AF" w:rsidRDefault="001A51AF">
          <w:pPr>
            <w:pStyle w:val="TOC1"/>
            <w:rPr>
              <w:rFonts w:eastAsiaTheme="minorEastAsia" w:cstheme="minorBidi"/>
              <w:b w:val="0"/>
              <w:bCs w:val="0"/>
              <w:noProof/>
              <w:kern w:val="2"/>
              <w:sz w:val="22"/>
              <w:szCs w:val="22"/>
              <w:lang w:val="en-US"/>
              <w14:ligatures w14:val="standardContextual"/>
            </w:rPr>
          </w:pPr>
          <w:hyperlink w:anchor="_Toc165550694" w:history="1">
            <w:r w:rsidRPr="004A33DD">
              <w:rPr>
                <w:rStyle w:val="Hyperlink"/>
                <w:noProof/>
              </w:rPr>
              <w:t>8.</w:t>
            </w:r>
            <w:r>
              <w:rPr>
                <w:rFonts w:eastAsiaTheme="minorEastAsia" w:cstheme="minorBidi"/>
                <w:b w:val="0"/>
                <w:bCs w:val="0"/>
                <w:noProof/>
                <w:kern w:val="2"/>
                <w:sz w:val="22"/>
                <w:szCs w:val="22"/>
                <w:lang w:val="en-US"/>
                <w14:ligatures w14:val="standardContextual"/>
              </w:rPr>
              <w:tab/>
            </w:r>
            <w:r w:rsidRPr="004A33DD">
              <w:rPr>
                <w:rStyle w:val="Hyperlink"/>
                <w:noProof/>
              </w:rPr>
              <w:t>Disclaimer &amp; Colofon</w:t>
            </w:r>
            <w:r>
              <w:rPr>
                <w:noProof/>
                <w:webHidden/>
              </w:rPr>
              <w:tab/>
            </w:r>
            <w:r>
              <w:rPr>
                <w:noProof/>
                <w:webHidden/>
              </w:rPr>
              <w:fldChar w:fldCharType="begin"/>
            </w:r>
            <w:r>
              <w:rPr>
                <w:noProof/>
                <w:webHidden/>
              </w:rPr>
              <w:instrText xml:space="preserve"> PAGEREF _Toc165550694 \h </w:instrText>
            </w:r>
            <w:r>
              <w:rPr>
                <w:noProof/>
                <w:webHidden/>
              </w:rPr>
            </w:r>
            <w:r>
              <w:rPr>
                <w:noProof/>
                <w:webHidden/>
              </w:rPr>
              <w:fldChar w:fldCharType="separate"/>
            </w:r>
            <w:r>
              <w:rPr>
                <w:noProof/>
                <w:webHidden/>
              </w:rPr>
              <w:t>15</w:t>
            </w:r>
            <w:r>
              <w:rPr>
                <w:noProof/>
                <w:webHidden/>
              </w:rPr>
              <w:fldChar w:fldCharType="end"/>
            </w:r>
          </w:hyperlink>
        </w:p>
        <w:p w14:paraId="09103AFC" w14:textId="5BF7E1EB"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95" w:history="1">
            <w:r w:rsidRPr="004A33DD">
              <w:rPr>
                <w:rStyle w:val="Hyperlink"/>
                <w:noProof/>
              </w:rPr>
              <w:t>8.1</w:t>
            </w:r>
            <w:r>
              <w:rPr>
                <w:rFonts w:eastAsiaTheme="minorEastAsia" w:cstheme="minorBidi"/>
                <w:bCs w:val="0"/>
                <w:noProof/>
                <w:kern w:val="2"/>
                <w:sz w:val="22"/>
                <w:lang w:val="en-US"/>
                <w14:ligatures w14:val="standardContextual"/>
              </w:rPr>
              <w:tab/>
            </w:r>
            <w:r w:rsidRPr="004A33DD">
              <w:rPr>
                <w:rStyle w:val="Hyperlink"/>
                <w:noProof/>
              </w:rPr>
              <w:t>Uitsluiting van juridische aansprakelijkheid</w:t>
            </w:r>
            <w:r>
              <w:rPr>
                <w:noProof/>
                <w:webHidden/>
              </w:rPr>
              <w:tab/>
            </w:r>
            <w:r>
              <w:rPr>
                <w:noProof/>
                <w:webHidden/>
              </w:rPr>
              <w:fldChar w:fldCharType="begin"/>
            </w:r>
            <w:r>
              <w:rPr>
                <w:noProof/>
                <w:webHidden/>
              </w:rPr>
              <w:instrText xml:space="preserve"> PAGEREF _Toc165550695 \h </w:instrText>
            </w:r>
            <w:r>
              <w:rPr>
                <w:noProof/>
                <w:webHidden/>
              </w:rPr>
            </w:r>
            <w:r>
              <w:rPr>
                <w:noProof/>
                <w:webHidden/>
              </w:rPr>
              <w:fldChar w:fldCharType="separate"/>
            </w:r>
            <w:r>
              <w:rPr>
                <w:noProof/>
                <w:webHidden/>
              </w:rPr>
              <w:t>15</w:t>
            </w:r>
            <w:r>
              <w:rPr>
                <w:noProof/>
                <w:webHidden/>
              </w:rPr>
              <w:fldChar w:fldCharType="end"/>
            </w:r>
          </w:hyperlink>
        </w:p>
        <w:p w14:paraId="4EB39C6E" w14:textId="31763042" w:rsidR="001A51AF" w:rsidRDefault="001A51AF">
          <w:pPr>
            <w:pStyle w:val="TOC2"/>
            <w:tabs>
              <w:tab w:val="left" w:pos="1134"/>
            </w:tabs>
            <w:rPr>
              <w:rFonts w:eastAsiaTheme="minorEastAsia" w:cstheme="minorBidi"/>
              <w:bCs w:val="0"/>
              <w:noProof/>
              <w:kern w:val="2"/>
              <w:sz w:val="22"/>
              <w:lang w:val="en-US"/>
              <w14:ligatures w14:val="standardContextual"/>
            </w:rPr>
          </w:pPr>
          <w:hyperlink w:anchor="_Toc165550696" w:history="1">
            <w:r w:rsidRPr="004A33DD">
              <w:rPr>
                <w:rStyle w:val="Hyperlink"/>
                <w:noProof/>
              </w:rPr>
              <w:t>8.2</w:t>
            </w:r>
            <w:r>
              <w:rPr>
                <w:rFonts w:eastAsiaTheme="minorEastAsia" w:cstheme="minorBidi"/>
                <w:bCs w:val="0"/>
                <w:noProof/>
                <w:kern w:val="2"/>
                <w:sz w:val="22"/>
                <w:lang w:val="en-US"/>
                <w14:ligatures w14:val="standardContextual"/>
              </w:rPr>
              <w:tab/>
            </w:r>
            <w:r w:rsidRPr="004A33DD">
              <w:rPr>
                <w:rStyle w:val="Hyperlink"/>
                <w:noProof/>
              </w:rPr>
              <w:t>Bescherming intellectueel eigendom</w:t>
            </w:r>
            <w:r>
              <w:rPr>
                <w:noProof/>
                <w:webHidden/>
              </w:rPr>
              <w:tab/>
            </w:r>
            <w:r>
              <w:rPr>
                <w:noProof/>
                <w:webHidden/>
              </w:rPr>
              <w:fldChar w:fldCharType="begin"/>
            </w:r>
            <w:r>
              <w:rPr>
                <w:noProof/>
                <w:webHidden/>
              </w:rPr>
              <w:instrText xml:space="preserve"> PAGEREF _Toc165550696 \h </w:instrText>
            </w:r>
            <w:r>
              <w:rPr>
                <w:noProof/>
                <w:webHidden/>
              </w:rPr>
            </w:r>
            <w:r>
              <w:rPr>
                <w:noProof/>
                <w:webHidden/>
              </w:rPr>
              <w:fldChar w:fldCharType="separate"/>
            </w:r>
            <w:r>
              <w:rPr>
                <w:noProof/>
                <w:webHidden/>
              </w:rPr>
              <w:t>15</w:t>
            </w:r>
            <w:r>
              <w:rPr>
                <w:noProof/>
                <w:webHidden/>
              </w:rPr>
              <w:fldChar w:fldCharType="end"/>
            </w:r>
          </w:hyperlink>
        </w:p>
        <w:p w14:paraId="5B84FB5B" w14:textId="20FCE6C5" w:rsidR="001A51AF" w:rsidRDefault="001A51AF">
          <w:pPr>
            <w:pStyle w:val="TOC3"/>
            <w:rPr>
              <w:rFonts w:eastAsiaTheme="minorEastAsia" w:cstheme="minorBidi"/>
              <w:noProof/>
              <w:kern w:val="2"/>
              <w:sz w:val="22"/>
              <w:lang w:val="en-US"/>
              <w14:ligatures w14:val="standardContextual"/>
            </w:rPr>
          </w:pPr>
          <w:hyperlink w:anchor="_Toc165550697" w:history="1">
            <w:r w:rsidRPr="004A33DD">
              <w:rPr>
                <w:rStyle w:val="Hyperlink"/>
                <w:noProof/>
              </w:rPr>
              <w:t>8.2.1</w:t>
            </w:r>
            <w:r>
              <w:rPr>
                <w:rFonts w:eastAsiaTheme="minorEastAsia" w:cstheme="minorBidi"/>
                <w:noProof/>
                <w:kern w:val="2"/>
                <w:sz w:val="22"/>
                <w:lang w:val="en-US"/>
                <w14:ligatures w14:val="standardContextual"/>
              </w:rPr>
              <w:tab/>
            </w:r>
            <w:r w:rsidRPr="004A33DD">
              <w:rPr>
                <w:rStyle w:val="Hyperlink"/>
                <w:noProof/>
              </w:rPr>
              <w:t>Ondertekening</w:t>
            </w:r>
            <w:r>
              <w:rPr>
                <w:noProof/>
                <w:webHidden/>
              </w:rPr>
              <w:tab/>
            </w:r>
            <w:r>
              <w:rPr>
                <w:noProof/>
                <w:webHidden/>
              </w:rPr>
              <w:fldChar w:fldCharType="begin"/>
            </w:r>
            <w:r>
              <w:rPr>
                <w:noProof/>
                <w:webHidden/>
              </w:rPr>
              <w:instrText xml:space="preserve"> PAGEREF _Toc165550697 \h </w:instrText>
            </w:r>
            <w:r>
              <w:rPr>
                <w:noProof/>
                <w:webHidden/>
              </w:rPr>
            </w:r>
            <w:r>
              <w:rPr>
                <w:noProof/>
                <w:webHidden/>
              </w:rPr>
              <w:fldChar w:fldCharType="separate"/>
            </w:r>
            <w:r>
              <w:rPr>
                <w:noProof/>
                <w:webHidden/>
              </w:rPr>
              <w:t>15</w:t>
            </w:r>
            <w:r>
              <w:rPr>
                <w:noProof/>
                <w:webHidden/>
              </w:rPr>
              <w:fldChar w:fldCharType="end"/>
            </w:r>
          </w:hyperlink>
        </w:p>
        <w:p w14:paraId="41F45008" w14:textId="17ABB245" w:rsidR="003B08E8" w:rsidRDefault="003B08E8">
          <w:r>
            <w:rPr>
              <w:b/>
              <w:bCs/>
              <w:noProof/>
            </w:rPr>
            <w:fldChar w:fldCharType="end"/>
          </w:r>
        </w:p>
      </w:sdtContent>
    </w:sdt>
    <w:p w14:paraId="0E634027" w14:textId="60510EDF" w:rsidR="00CF5950" w:rsidRDefault="00CF5950" w:rsidP="00E347AC">
      <w:pPr>
        <w:pStyle w:val="05Rapporttekst"/>
      </w:pPr>
    </w:p>
    <w:p w14:paraId="10A0DA42" w14:textId="77777777" w:rsidR="00E347AC" w:rsidRDefault="00E347AC" w:rsidP="00E347AC">
      <w:pPr>
        <w:pStyle w:val="05Rapporttekst"/>
      </w:pPr>
    </w:p>
    <w:p w14:paraId="05E1D166" w14:textId="77777777" w:rsidR="00E347AC" w:rsidRDefault="00E347AC" w:rsidP="00E347AC">
      <w:pPr>
        <w:pStyle w:val="05Rapporttekst"/>
      </w:pPr>
    </w:p>
    <w:p w14:paraId="432AEB1B" w14:textId="77777777" w:rsidR="00E347AC" w:rsidRDefault="00E347AC" w:rsidP="00E347AC">
      <w:pPr>
        <w:pStyle w:val="05Rapporttekst"/>
      </w:pPr>
    </w:p>
    <w:p w14:paraId="608A355C" w14:textId="77777777" w:rsidR="00E347AC" w:rsidRPr="00C12D9B" w:rsidRDefault="00E347AC" w:rsidP="00E347AC">
      <w:pPr>
        <w:pStyle w:val="05Rapporttekst"/>
      </w:pPr>
    </w:p>
    <w:p w14:paraId="312E005C" w14:textId="77777777" w:rsidR="006967D0" w:rsidRPr="00C12D9B" w:rsidRDefault="006967D0">
      <w:r w:rsidRPr="00C12D9B">
        <w:br w:type="page"/>
      </w:r>
    </w:p>
    <w:p w14:paraId="5BA1E4A3" w14:textId="77777777" w:rsidR="00602330" w:rsidRPr="009D44D4" w:rsidRDefault="00602330" w:rsidP="00602330">
      <w:pPr>
        <w:pStyle w:val="01HoofdstukTitel"/>
      </w:pPr>
      <w:bookmarkStart w:id="1" w:name="_Toc118736211"/>
      <w:bookmarkStart w:id="2" w:name="_Toc132200829"/>
      <w:bookmarkStart w:id="3" w:name="_Toc1797979162"/>
      <w:bookmarkStart w:id="4" w:name="_Toc109901669"/>
      <w:bookmarkStart w:id="5" w:name="_Toc165550674"/>
      <w:r w:rsidRPr="009D44D4">
        <w:lastRenderedPageBreak/>
        <w:t>Algemene informatie</w:t>
      </w:r>
      <w:bookmarkEnd w:id="5"/>
    </w:p>
    <w:p w14:paraId="6CCD23F1" w14:textId="77777777" w:rsidR="00602330" w:rsidRPr="009D44D4" w:rsidRDefault="00602330" w:rsidP="00602330">
      <w:pPr>
        <w:pStyle w:val="02Paragraafkop"/>
      </w:pPr>
      <w:bookmarkStart w:id="6" w:name="_Toc165550675"/>
      <w:r w:rsidRPr="009D44D4">
        <w:t>Duurzaamheid en Conclusion</w:t>
      </w:r>
      <w:bookmarkEnd w:id="6"/>
      <w:r w:rsidRPr="009D44D4">
        <w:t xml:space="preserve"> </w:t>
      </w:r>
    </w:p>
    <w:p w14:paraId="14E8B669" w14:textId="77777777" w:rsidR="00602330" w:rsidRPr="00813BBE" w:rsidRDefault="00602330" w:rsidP="00602330">
      <w:pPr>
        <w:pStyle w:val="05Rapporttekst"/>
      </w:pPr>
      <w:r w:rsidRPr="00813BBE">
        <w:t xml:space="preserve">Conclusion is de veelzijdige zakelijke dienstverlener die het anders doet. We zijn creatief en positief, waardoor we antwoorden vinden op de IT- en transitievraagstukken van vandaag én die van morgen. Conclusion is een onderneming met ongeveer 3100 medewerkers verspreid over verschillende locaties in Nederland. </w:t>
      </w:r>
      <w:r w:rsidRPr="00813BBE">
        <w:rPr>
          <w:lang w:val="en-US"/>
        </w:rPr>
        <w:t xml:space="preserve">We </w:t>
      </w:r>
      <w:proofErr w:type="spellStart"/>
      <w:r w:rsidRPr="00813BBE">
        <w:rPr>
          <w:lang w:val="en-US"/>
        </w:rPr>
        <w:t>bieden</w:t>
      </w:r>
      <w:proofErr w:type="spellEnd"/>
      <w:r w:rsidRPr="00813BBE">
        <w:rPr>
          <w:lang w:val="en-US"/>
        </w:rPr>
        <w:t xml:space="preserve"> </w:t>
      </w:r>
      <w:proofErr w:type="spellStart"/>
      <w:r w:rsidRPr="00813BBE">
        <w:rPr>
          <w:lang w:val="en-US"/>
        </w:rPr>
        <w:t>oplossingen</w:t>
      </w:r>
      <w:proofErr w:type="spellEnd"/>
      <w:r w:rsidRPr="00813BBE">
        <w:rPr>
          <w:lang w:val="en-US"/>
        </w:rPr>
        <w:t xml:space="preserve"> in consultancy, </w:t>
      </w:r>
      <w:proofErr w:type="spellStart"/>
      <w:r w:rsidRPr="00813BBE">
        <w:rPr>
          <w:lang w:val="en-US"/>
        </w:rPr>
        <w:t>projecten</w:t>
      </w:r>
      <w:proofErr w:type="spellEnd"/>
      <w:r w:rsidRPr="00813BBE">
        <w:rPr>
          <w:lang w:val="en-US"/>
        </w:rPr>
        <w:t>, managed services, co-</w:t>
      </w:r>
      <w:proofErr w:type="spellStart"/>
      <w:r w:rsidRPr="00813BBE">
        <w:rPr>
          <w:lang w:val="en-US"/>
        </w:rPr>
        <w:t>creatie</w:t>
      </w:r>
      <w:proofErr w:type="spellEnd"/>
      <w:r w:rsidRPr="00813BBE">
        <w:rPr>
          <w:lang w:val="en-US"/>
        </w:rPr>
        <w:t xml:space="preserve"> </w:t>
      </w:r>
      <w:proofErr w:type="spellStart"/>
      <w:r w:rsidRPr="00813BBE">
        <w:rPr>
          <w:lang w:val="en-US"/>
        </w:rPr>
        <w:t>en</w:t>
      </w:r>
      <w:proofErr w:type="spellEnd"/>
      <w:r w:rsidRPr="00813BBE">
        <w:rPr>
          <w:lang w:val="en-US"/>
        </w:rPr>
        <w:t xml:space="preserve"> business process outsourcing. </w:t>
      </w:r>
      <w:r w:rsidRPr="00813BBE">
        <w:t>We voelen ons verantwoordelijk voor onze omgeving, het milieu en de maatschappij. Onder de noemer Conclusion Cares pakken we deze verantwoordelijkheid, realiseren we onze Cares-ambities en bouwen we deze verder uit. We beperken ons niet tot activiteiten die we moeten doen om aan onze verplichtingen te voldoen. We focussen juist op initiatieven die bij ons DNA passen, die we willen doen.</w:t>
      </w:r>
    </w:p>
    <w:p w14:paraId="3EAA9650" w14:textId="77777777" w:rsidR="00602330" w:rsidRDefault="00602330" w:rsidP="00602330">
      <w:pPr>
        <w:pStyle w:val="05Rapporttekst"/>
      </w:pPr>
      <w:r w:rsidRPr="00813BBE">
        <w:t>Conclusion heeft zich onder andere gefocust op de SDG9. De monitoring van onze milieu-impact heeft een gedegen basis. Onze eerste metingen stammen uit 2008 en zijn in de afgelopen jaren steeds verder gedetailleerd. We weten hoeveel CO</w:t>
      </w:r>
      <w:r w:rsidRPr="009E679E">
        <w:rPr>
          <w:vertAlign w:val="subscript"/>
        </w:rPr>
        <w:t>2</w:t>
      </w:r>
      <w:r w:rsidRPr="00813BBE">
        <w:t xml:space="preserve">-uitstoot onze eigen bedrijfsvoering veroorzaakt en hebben een aardig beeld van de keten. Toch achten we het noodzakelijk om de komende jaren onze inspanningen te intensiveren. Daarbij focussen we </w:t>
      </w:r>
      <w:r>
        <w:t>onder andere</w:t>
      </w:r>
      <w:r w:rsidRPr="00813BBE">
        <w:t xml:space="preserve"> op:</w:t>
      </w:r>
    </w:p>
    <w:p w14:paraId="7EA1CD04" w14:textId="77777777" w:rsidR="00602330" w:rsidRPr="00813BBE" w:rsidRDefault="00602330" w:rsidP="00602330">
      <w:pPr>
        <w:pStyle w:val="05Rapporttekst"/>
      </w:pPr>
    </w:p>
    <w:p w14:paraId="31554F6F" w14:textId="77777777" w:rsidR="00602330" w:rsidRPr="00813BBE" w:rsidRDefault="00602330" w:rsidP="00602330">
      <w:pPr>
        <w:pStyle w:val="05Rapporttekst"/>
        <w:numPr>
          <w:ilvl w:val="0"/>
          <w:numId w:val="18"/>
        </w:numPr>
        <w:rPr>
          <w:rFonts w:eastAsiaTheme="minorEastAsia"/>
        </w:rPr>
      </w:pPr>
      <w:r w:rsidRPr="00813BBE">
        <w:rPr>
          <w:rFonts w:eastAsiaTheme="minorEastAsia"/>
        </w:rPr>
        <w:t>Inzicht in</w:t>
      </w:r>
      <w:r>
        <w:rPr>
          <w:rFonts w:eastAsiaTheme="minorEastAsia"/>
        </w:rPr>
        <w:t>-</w:t>
      </w:r>
      <w:r w:rsidRPr="00813BBE">
        <w:rPr>
          <w:rFonts w:eastAsiaTheme="minorEastAsia"/>
        </w:rPr>
        <w:t xml:space="preserve"> en reductie van de uitstoot van broeikasgassen, zoals methaan;</w:t>
      </w:r>
    </w:p>
    <w:p w14:paraId="30D51D08" w14:textId="77777777" w:rsidR="00602330" w:rsidRPr="00813BBE" w:rsidRDefault="00602330" w:rsidP="00602330">
      <w:pPr>
        <w:pStyle w:val="05Rapporttekst"/>
        <w:numPr>
          <w:ilvl w:val="0"/>
          <w:numId w:val="18"/>
        </w:numPr>
        <w:rPr>
          <w:rFonts w:eastAsiaTheme="minorEastAsia"/>
        </w:rPr>
      </w:pPr>
      <w:r w:rsidRPr="00813BBE">
        <w:rPr>
          <w:rFonts w:eastAsiaTheme="minorEastAsia"/>
        </w:rPr>
        <w:t xml:space="preserve">Onderzoeken of de doelstellingen vertaal kunnen worden naar </w:t>
      </w:r>
      <w:proofErr w:type="spellStart"/>
      <w:r w:rsidRPr="00813BBE">
        <w:rPr>
          <w:rFonts w:eastAsiaTheme="minorEastAsia"/>
        </w:rPr>
        <w:t>Science</w:t>
      </w:r>
      <w:proofErr w:type="spellEnd"/>
      <w:r w:rsidRPr="00813BBE">
        <w:rPr>
          <w:rFonts w:eastAsiaTheme="minorEastAsia"/>
        </w:rPr>
        <w:t xml:space="preserve"> Based Targets;</w:t>
      </w:r>
    </w:p>
    <w:p w14:paraId="7AC78F39" w14:textId="77777777" w:rsidR="00602330" w:rsidRPr="00813BBE" w:rsidRDefault="00602330" w:rsidP="00602330">
      <w:pPr>
        <w:pStyle w:val="05Rapporttekst"/>
        <w:numPr>
          <w:ilvl w:val="0"/>
          <w:numId w:val="18"/>
        </w:numPr>
        <w:rPr>
          <w:rFonts w:eastAsiaTheme="minorEastAsia"/>
        </w:rPr>
      </w:pPr>
      <w:r w:rsidRPr="00813BBE">
        <w:rPr>
          <w:rFonts w:eastAsiaTheme="minorEastAsia"/>
        </w:rPr>
        <w:t>Intensivering van het gebruik van groene energie in onze bedrijfsvoering en in de keten;</w:t>
      </w:r>
    </w:p>
    <w:p w14:paraId="54CE7D4F" w14:textId="77777777" w:rsidR="00602330" w:rsidRPr="00813BBE" w:rsidRDefault="00602330" w:rsidP="00602330">
      <w:pPr>
        <w:pStyle w:val="05Rapporttekst"/>
        <w:numPr>
          <w:ilvl w:val="0"/>
          <w:numId w:val="18"/>
        </w:numPr>
        <w:rPr>
          <w:rFonts w:eastAsiaTheme="minorEastAsia"/>
        </w:rPr>
      </w:pPr>
      <w:r w:rsidRPr="00813BBE">
        <w:rPr>
          <w:rFonts w:eastAsiaTheme="minorEastAsia"/>
        </w:rPr>
        <w:t>Streven om in 2025 een CO</w:t>
      </w:r>
      <w:r w:rsidRPr="00813BBE">
        <w:rPr>
          <w:rFonts w:eastAsiaTheme="minorEastAsia"/>
          <w:vertAlign w:val="subscript"/>
        </w:rPr>
        <w:t>2</w:t>
      </w:r>
      <w:r w:rsidRPr="00813BBE">
        <w:rPr>
          <w:rFonts w:eastAsiaTheme="minorEastAsia"/>
        </w:rPr>
        <w:t xml:space="preserve"> neutraal wagenpark te hebben </w:t>
      </w:r>
    </w:p>
    <w:p w14:paraId="10AA266E" w14:textId="77777777" w:rsidR="00602330" w:rsidRDefault="00602330" w:rsidP="00602330">
      <w:pPr>
        <w:pStyle w:val="05Rapporttekst"/>
        <w:numPr>
          <w:ilvl w:val="0"/>
          <w:numId w:val="18"/>
        </w:numPr>
        <w:rPr>
          <w:rFonts w:eastAsiaTheme="minorEastAsia"/>
        </w:rPr>
      </w:pPr>
      <w:r w:rsidRPr="00813BBE">
        <w:rPr>
          <w:rFonts w:eastAsiaTheme="minorEastAsia"/>
        </w:rPr>
        <w:t>Integreren Green IT-oplossingen in ons dienstenportfolio</w:t>
      </w:r>
    </w:p>
    <w:p w14:paraId="6A90FE8F" w14:textId="77777777" w:rsidR="00602330" w:rsidRPr="00813BBE" w:rsidRDefault="00602330" w:rsidP="00602330">
      <w:pPr>
        <w:pStyle w:val="ListParagraph"/>
        <w:spacing w:before="120"/>
        <w:ind w:left="360"/>
        <w:rPr>
          <w:rFonts w:ascii="Montserrat Light" w:eastAsiaTheme="minorEastAsia" w:hAnsi="Montserrat Light"/>
          <w:szCs w:val="20"/>
        </w:rPr>
      </w:pPr>
    </w:p>
    <w:p w14:paraId="5782A16B" w14:textId="77777777" w:rsidR="00602330" w:rsidRPr="007761D6" w:rsidRDefault="00602330" w:rsidP="00602330">
      <w:pPr>
        <w:pStyle w:val="02Paragraafkop"/>
      </w:pPr>
      <w:bookmarkStart w:id="7" w:name="_Toc165550676"/>
      <w:bookmarkEnd w:id="1"/>
      <w:bookmarkEnd w:id="2"/>
      <w:bookmarkEnd w:id="3"/>
      <w:r w:rsidRPr="007761D6">
        <w:t>De CO</w:t>
      </w:r>
      <w:r w:rsidRPr="007761D6">
        <w:rPr>
          <w:vertAlign w:val="subscript"/>
        </w:rPr>
        <w:t>2</w:t>
      </w:r>
      <w:r w:rsidRPr="007761D6">
        <w:t xml:space="preserve"> Prestatieladder</w:t>
      </w:r>
      <w:bookmarkEnd w:id="7"/>
      <w:r w:rsidRPr="007761D6">
        <w:t xml:space="preserve"> </w:t>
      </w:r>
    </w:p>
    <w:p w14:paraId="49776E2C" w14:textId="77777777" w:rsidR="00602330" w:rsidRDefault="00602330" w:rsidP="00602330">
      <w:pPr>
        <w:pStyle w:val="05Rapporttekst"/>
      </w:pPr>
      <w:r w:rsidRPr="00813BBE">
        <w:t>De Prestatieladder is een managementsysteem dat zich richt op CO</w:t>
      </w:r>
      <w:r w:rsidRPr="00DE79DD">
        <w:rPr>
          <w:vertAlign w:val="subscript"/>
        </w:rPr>
        <w:t>2</w:t>
      </w:r>
      <w:r w:rsidRPr="00813BBE">
        <w:t>-reductie, energiebesparing en het gebruik van duurzame energie binnen de bedrijfsvoering en in projecten en in de keten. Het systeem vereist continue verbetering van inzicht, verdere reductiemaatregelen, communicatie en samenwerking in de bedrijfsvoering. Het helpt organisaties met het structuren van interne bedrijfsprocessen rondom verduurzaming en het opzetten van duurzaamheidsverslaggeving met een focus op CO</w:t>
      </w:r>
      <w:r w:rsidRPr="00DE79DD">
        <w:rPr>
          <w:vertAlign w:val="subscript"/>
        </w:rPr>
        <w:t>2</w:t>
      </w:r>
      <w:r w:rsidRPr="00813BBE">
        <w:t>. Naast het maatschappelijke belang van duurzaamheid biedt het ook kansen voor het inspireren van interne en externe belanghebbenden, onderscheiding ten opzichte van concurrenten, kostenbesparing en het voldoen aan wetgeving. De CO</w:t>
      </w:r>
      <w:r w:rsidRPr="00DE79DD">
        <w:rPr>
          <w:vertAlign w:val="subscript"/>
        </w:rPr>
        <w:t>2</w:t>
      </w:r>
      <w:r w:rsidRPr="00813BBE">
        <w:t>-Prestatieladder kent vijf niveaus, waarbij niveau één, twee en drie zich richten op de eigen organisatie en niveau vier en vijf een stap maken naar de keten van de organisatie. Om de ladder te beklimmen naar een volgend niveau moet aan alle verplichte normeisen van onderliggende niveaus worden voldaan. Ieder niveau omvat de volgende vier invalshoeken:</w:t>
      </w:r>
    </w:p>
    <w:p w14:paraId="602060A4" w14:textId="77777777" w:rsidR="00602330" w:rsidRPr="00813BBE" w:rsidRDefault="00602330" w:rsidP="00602330">
      <w:pPr>
        <w:pStyle w:val="05Rapporttekst"/>
      </w:pPr>
    </w:p>
    <w:p w14:paraId="05CA61D5" w14:textId="77777777" w:rsidR="00602330" w:rsidRPr="00813BBE" w:rsidRDefault="00602330" w:rsidP="00602330">
      <w:pPr>
        <w:pStyle w:val="05Rapporttekst"/>
        <w:numPr>
          <w:ilvl w:val="0"/>
          <w:numId w:val="19"/>
        </w:numPr>
      </w:pPr>
      <w:r w:rsidRPr="00813BBE">
        <w:t>Inzicht maakt een organisatie bewust van de eigen CO</w:t>
      </w:r>
      <w:r w:rsidRPr="00E93CC3">
        <w:rPr>
          <w:vertAlign w:val="subscript"/>
        </w:rPr>
        <w:t>2</w:t>
      </w:r>
      <w:r w:rsidRPr="00813BBE">
        <w:t>-prestatie,</w:t>
      </w:r>
      <w:r>
        <w:t xml:space="preserve"> </w:t>
      </w:r>
      <w:r w:rsidRPr="00813BBE">
        <w:t>biedt de organisatie informatie die ze kan gebruiken voor het formuleren van effectieve doelstellingen en maatregelen om de uitstoot te reduceren</w:t>
      </w:r>
      <w:r>
        <w:t>.</w:t>
      </w:r>
      <w:r w:rsidRPr="00813BBE">
        <w:t xml:space="preserve"> </w:t>
      </w:r>
    </w:p>
    <w:p w14:paraId="4017E5AC" w14:textId="77777777" w:rsidR="00602330" w:rsidRPr="00813BBE" w:rsidRDefault="00602330" w:rsidP="00602330">
      <w:pPr>
        <w:pStyle w:val="05Rapporttekst"/>
        <w:numPr>
          <w:ilvl w:val="0"/>
          <w:numId w:val="19"/>
        </w:numPr>
      </w:pPr>
      <w:r w:rsidRPr="00813BBE">
        <w:t xml:space="preserve">Reductie creëert kansen voor het terugdringen van energieverbruik en uitstoot, en bevordert samenwerking zodat de meest efficiënte opties voor reductie in de keten worden aangepakt. </w:t>
      </w:r>
    </w:p>
    <w:p w14:paraId="6FD2C149" w14:textId="77777777" w:rsidR="00602330" w:rsidRPr="00813BBE" w:rsidRDefault="00602330" w:rsidP="00602330">
      <w:pPr>
        <w:pStyle w:val="05Rapporttekst"/>
        <w:numPr>
          <w:ilvl w:val="0"/>
          <w:numId w:val="19"/>
        </w:numPr>
      </w:pPr>
      <w:r w:rsidRPr="00813BBE">
        <w:t>Transparantie stimuleert de creatieve betrokkenheid van medewerkers. Ook weten organisaties van elkaars inzet, en kan een organisatie door anderen worden aangesproken op de ambities en vorderingen.</w:t>
      </w:r>
    </w:p>
    <w:p w14:paraId="034E0A81" w14:textId="77777777" w:rsidR="00602330" w:rsidRDefault="00602330" w:rsidP="00602330">
      <w:pPr>
        <w:pStyle w:val="05Rapporttekst"/>
        <w:numPr>
          <w:ilvl w:val="0"/>
          <w:numId w:val="19"/>
        </w:numPr>
      </w:pPr>
      <w:r w:rsidRPr="00813BBE">
        <w:lastRenderedPageBreak/>
        <w:t xml:space="preserve">Participatie laat een organisatie investeren in samenwerking, delen van eigen kennis en daar waar mogelijk gebruikmaken van kennis die elders is ontwikkeld. </w:t>
      </w:r>
    </w:p>
    <w:p w14:paraId="263DA325" w14:textId="77777777" w:rsidR="00602330" w:rsidRPr="003F148C" w:rsidRDefault="00602330" w:rsidP="00602330">
      <w:pPr>
        <w:pStyle w:val="05Rapporttekst"/>
        <w:ind w:left="1287"/>
      </w:pPr>
    </w:p>
    <w:p w14:paraId="62721ED4" w14:textId="5119ECBF" w:rsidR="00602330" w:rsidRPr="00602330" w:rsidRDefault="00602330" w:rsidP="00602330">
      <w:pPr>
        <w:pStyle w:val="01HoofdstukTitel"/>
      </w:pPr>
      <w:bookmarkStart w:id="8" w:name="_Toc118736212"/>
      <w:bookmarkStart w:id="9" w:name="_Toc132200830"/>
      <w:bookmarkStart w:id="10" w:name="_Toc529894679"/>
      <w:bookmarkStart w:id="11" w:name="_Toc165550677"/>
      <w:r w:rsidRPr="008B7AEF">
        <w:t>CO</w:t>
      </w:r>
      <w:r w:rsidRPr="008B7AEF">
        <w:rPr>
          <w:vertAlign w:val="subscript"/>
        </w:rPr>
        <w:t>2</w:t>
      </w:r>
      <w:r w:rsidRPr="008B7AEF">
        <w:t xml:space="preserve"> uitstoot 2023 en voortgang</w:t>
      </w:r>
      <w:bookmarkEnd w:id="11"/>
      <w:r w:rsidRPr="008B7AEF">
        <w:t xml:space="preserve"> </w:t>
      </w:r>
    </w:p>
    <w:p w14:paraId="4F15A67F" w14:textId="77777777" w:rsidR="00602330" w:rsidRDefault="00602330" w:rsidP="00602330">
      <w:pPr>
        <w:pStyle w:val="05Rapporttekst"/>
      </w:pPr>
      <w:r w:rsidRPr="00EF2955">
        <w:t>In dit hoofdstuk worden de berekende Green House Gas emissies toegelicht. Het Green House Gas Protocol maakt onderscheid in verschillende scopes op basis</w:t>
      </w:r>
      <w:r>
        <w:t xml:space="preserve"> </w:t>
      </w:r>
      <w:r w:rsidRPr="00EF2955">
        <w:t>van de herkomst van het broeikasgas. Hieruit ontstaat een zogenaamde ‘inventaris aan</w:t>
      </w:r>
      <w:r>
        <w:t xml:space="preserve"> </w:t>
      </w:r>
      <w:r w:rsidRPr="00EF2955">
        <w:t xml:space="preserve">broeikasgassen’ van de organisatie die kan worden gekwantificeerd en gemanaged. </w:t>
      </w:r>
    </w:p>
    <w:p w14:paraId="0CA13D2B" w14:textId="77777777" w:rsidR="00602330" w:rsidRPr="00EF2955" w:rsidRDefault="00602330" w:rsidP="00602330">
      <w:pPr>
        <w:spacing w:before="120"/>
        <w:rPr>
          <w:rFonts w:ascii="Montserrat Light" w:hAnsi="Montserrat Light"/>
          <w:szCs w:val="20"/>
        </w:rPr>
      </w:pPr>
    </w:p>
    <w:p w14:paraId="20B444BC" w14:textId="77777777" w:rsidR="00602330" w:rsidRPr="008B7AEF" w:rsidRDefault="00602330" w:rsidP="00602330">
      <w:pPr>
        <w:pStyle w:val="02Paragraafkop"/>
      </w:pPr>
      <w:bookmarkStart w:id="12" w:name="_Toc165550678"/>
      <w:r w:rsidRPr="008B7AEF">
        <w:t xml:space="preserve">Scope 1, 2 en business </w:t>
      </w:r>
      <w:proofErr w:type="spellStart"/>
      <w:r w:rsidRPr="008B7AEF">
        <w:t>travel</w:t>
      </w:r>
      <w:proofErr w:type="spellEnd"/>
      <w:r w:rsidRPr="008B7AEF">
        <w:t xml:space="preserve"> uitstoot</w:t>
      </w:r>
      <w:bookmarkEnd w:id="12"/>
      <w:r w:rsidRPr="008B7AEF">
        <w:t xml:space="preserve"> </w:t>
      </w:r>
    </w:p>
    <w:bookmarkEnd w:id="8"/>
    <w:bookmarkEnd w:id="9"/>
    <w:bookmarkEnd w:id="10"/>
    <w:p w14:paraId="3EBD96EC" w14:textId="77777777" w:rsidR="00602330" w:rsidRPr="00813BBE" w:rsidRDefault="00602330" w:rsidP="00602330">
      <w:pPr>
        <w:pStyle w:val="05Rapporttekst"/>
      </w:pPr>
      <w:r w:rsidRPr="00813BBE">
        <w:t>In onderstaande tabel zijn de verbruiken en bijbehorende CO</w:t>
      </w:r>
      <w:r w:rsidRPr="00813BBE">
        <w:rPr>
          <w:vertAlign w:val="subscript"/>
        </w:rPr>
        <w:t>2</w:t>
      </w:r>
      <w:r w:rsidRPr="00813BBE">
        <w:t xml:space="preserve">-emissies weergegeven voor scope 1, 2 en business </w:t>
      </w:r>
      <w:proofErr w:type="spellStart"/>
      <w:r w:rsidRPr="00813BBE">
        <w:t>travel</w:t>
      </w:r>
      <w:proofErr w:type="spellEnd"/>
      <w:r w:rsidRPr="00813BBE">
        <w:t xml:space="preserve"> voor 2023. </w:t>
      </w:r>
      <w:r>
        <w:t xml:space="preserve">Het grootste deels van de uitstoot bij Conclusion komt door het benzineverbruik van het wagenpark.  </w:t>
      </w:r>
    </w:p>
    <w:p w14:paraId="0A539F2C" w14:textId="77777777" w:rsidR="00602330" w:rsidRDefault="00602330" w:rsidP="00602330">
      <w:pPr>
        <w:spacing w:before="120"/>
        <w:rPr>
          <w:rFonts w:ascii="Montserrat Light" w:hAnsi="Montserrat Light"/>
          <w:szCs w:val="20"/>
        </w:rPr>
      </w:pPr>
      <w:r w:rsidRPr="00813BBE">
        <w:rPr>
          <w:rFonts w:ascii="Montserrat Light" w:hAnsi="Montserrat Light"/>
          <w:noProof/>
          <w:szCs w:val="20"/>
        </w:rPr>
        <w:drawing>
          <wp:inline distT="0" distB="0" distL="0" distR="0" wp14:anchorId="46DE4ECA" wp14:editId="59816EED">
            <wp:extent cx="6408420" cy="3162411"/>
            <wp:effectExtent l="0" t="0" r="0" b="0"/>
            <wp:docPr id="10565936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4578" cy="3175319"/>
                    </a:xfrm>
                    <a:prstGeom prst="rect">
                      <a:avLst/>
                    </a:prstGeom>
                    <a:noFill/>
                    <a:ln>
                      <a:noFill/>
                    </a:ln>
                  </pic:spPr>
                </pic:pic>
              </a:graphicData>
            </a:graphic>
          </wp:inline>
        </w:drawing>
      </w:r>
    </w:p>
    <w:p w14:paraId="450E20BE" w14:textId="77777777" w:rsidR="00602330" w:rsidRPr="00813BBE" w:rsidRDefault="00602330" w:rsidP="00602330">
      <w:pPr>
        <w:spacing w:before="120"/>
        <w:rPr>
          <w:rFonts w:ascii="Montserrat Light" w:hAnsi="Montserrat Light"/>
          <w:szCs w:val="20"/>
        </w:rPr>
      </w:pPr>
    </w:p>
    <w:p w14:paraId="4A0AF6FC" w14:textId="77777777" w:rsidR="00602330" w:rsidRDefault="00602330" w:rsidP="00602330">
      <w:pPr>
        <w:pStyle w:val="05Rapporttekst"/>
        <w:rPr>
          <w:color w:val="000000" w:themeColor="text1"/>
        </w:rPr>
      </w:pPr>
      <w:r w:rsidRPr="00813BBE">
        <w:t>De hoofddoelstelling voor CO</w:t>
      </w:r>
      <w:r w:rsidRPr="00813BBE">
        <w:rPr>
          <w:vertAlign w:val="subscript"/>
        </w:rPr>
        <w:t>2</w:t>
      </w:r>
      <w:r w:rsidRPr="00813BBE">
        <w:t>-reductie in scope 1, 2 en Business Travel was als volgt:</w:t>
      </w:r>
      <w:r>
        <w:t xml:space="preserve"> "</w:t>
      </w:r>
      <w:r w:rsidRPr="00813BBE">
        <w:rPr>
          <w:i/>
          <w:iCs/>
        </w:rPr>
        <w:t>Conclusion wil in 2025 60% CO</w:t>
      </w:r>
      <w:r w:rsidRPr="002E2075">
        <w:rPr>
          <w:i/>
          <w:iCs/>
          <w:vertAlign w:val="subscript"/>
        </w:rPr>
        <w:t>2</w:t>
      </w:r>
      <w:r w:rsidRPr="00813BBE">
        <w:rPr>
          <w:i/>
          <w:iCs/>
        </w:rPr>
        <w:t xml:space="preserve"> reduceren ten opzichte van 2016. </w:t>
      </w:r>
      <w:r w:rsidRPr="002E2075">
        <w:t>Deze doelstelling is gerelateerd aan het aantal medewerkers".</w:t>
      </w:r>
      <w:r w:rsidRPr="00BC6E56">
        <w:rPr>
          <w:i/>
          <w:iCs/>
        </w:rPr>
        <w:t xml:space="preserve"> </w:t>
      </w:r>
      <w:r w:rsidRPr="00813BBE">
        <w:t>Ten opzichte van het</w:t>
      </w:r>
      <w:r w:rsidRPr="00813BBE">
        <w:rPr>
          <w:color w:val="000000" w:themeColor="text1"/>
        </w:rPr>
        <w:t xml:space="preserve"> referentiejaar 2016 heeft de organisatie in 2023 </w:t>
      </w:r>
      <w:r>
        <w:rPr>
          <w:color w:val="000000" w:themeColor="text1"/>
        </w:rPr>
        <w:t xml:space="preserve">59% minder </w:t>
      </w:r>
      <w:r w:rsidRPr="00813BBE">
        <w:rPr>
          <w:color w:val="000000" w:themeColor="text1"/>
        </w:rPr>
        <w:t>CO</w:t>
      </w:r>
      <w:r w:rsidRPr="00813BBE">
        <w:rPr>
          <w:color w:val="000000" w:themeColor="text1"/>
          <w:vertAlign w:val="subscript"/>
        </w:rPr>
        <w:t>2</w:t>
      </w:r>
      <w:r w:rsidRPr="00813BBE">
        <w:rPr>
          <w:color w:val="000000" w:themeColor="text1"/>
        </w:rPr>
        <w:t xml:space="preserve"> uitgestoten in scope 1, 2 en business </w:t>
      </w:r>
      <w:proofErr w:type="spellStart"/>
      <w:r w:rsidRPr="00813BBE">
        <w:rPr>
          <w:color w:val="000000" w:themeColor="text1"/>
        </w:rPr>
        <w:t>travel</w:t>
      </w:r>
      <w:proofErr w:type="spellEnd"/>
      <w:r>
        <w:rPr>
          <w:color w:val="000000" w:themeColor="text1"/>
        </w:rPr>
        <w:t xml:space="preserve">, </w:t>
      </w:r>
      <w:r w:rsidRPr="00813BBE">
        <w:rPr>
          <w:color w:val="000000" w:themeColor="text1"/>
        </w:rPr>
        <w:t>gerelateerd aan het aantal medewerkers</w:t>
      </w:r>
      <w:r>
        <w:rPr>
          <w:color w:val="000000" w:themeColor="text1"/>
        </w:rPr>
        <w:t>. Hiermee is de doelstelling bijna behaald. Ook had Conclusion enkele subdoelstellingen:</w:t>
      </w:r>
    </w:p>
    <w:p w14:paraId="486B701B" w14:textId="77777777" w:rsidR="00602330" w:rsidRDefault="00602330" w:rsidP="00602330">
      <w:pPr>
        <w:pStyle w:val="05Rapporttekst"/>
        <w:rPr>
          <w:color w:val="000000" w:themeColor="text1"/>
        </w:rPr>
      </w:pPr>
    </w:p>
    <w:p w14:paraId="21B1F2D9" w14:textId="77777777" w:rsidR="00602330" w:rsidRDefault="00602330" w:rsidP="00602330">
      <w:pPr>
        <w:pStyle w:val="05Rapporttekst"/>
        <w:numPr>
          <w:ilvl w:val="0"/>
          <w:numId w:val="20"/>
        </w:numPr>
        <w:rPr>
          <w:color w:val="000000" w:themeColor="text1"/>
        </w:rPr>
      </w:pPr>
      <w:r w:rsidRPr="002E2075">
        <w:rPr>
          <w:color w:val="000000" w:themeColor="text1"/>
        </w:rPr>
        <w:t xml:space="preserve">Scope 1 </w:t>
      </w:r>
      <w:r>
        <w:rPr>
          <w:color w:val="000000" w:themeColor="text1"/>
        </w:rPr>
        <w:t xml:space="preserve">- </w:t>
      </w:r>
      <w:r w:rsidRPr="002E2075">
        <w:rPr>
          <w:color w:val="000000" w:themeColor="text1"/>
        </w:rPr>
        <w:t xml:space="preserve">77% minder uitstoot in 2025 dan in 2016 </w:t>
      </w:r>
    </w:p>
    <w:p w14:paraId="42BE2561" w14:textId="77777777" w:rsidR="00602330" w:rsidRDefault="00602330" w:rsidP="00602330">
      <w:pPr>
        <w:pStyle w:val="05Rapporttekst"/>
        <w:numPr>
          <w:ilvl w:val="0"/>
          <w:numId w:val="20"/>
        </w:numPr>
        <w:rPr>
          <w:color w:val="000000" w:themeColor="text1"/>
        </w:rPr>
      </w:pPr>
      <w:r w:rsidRPr="002E2075">
        <w:rPr>
          <w:color w:val="000000" w:themeColor="text1"/>
        </w:rPr>
        <w:t xml:space="preserve">Scope 2 en business </w:t>
      </w:r>
      <w:proofErr w:type="spellStart"/>
      <w:r w:rsidRPr="002E2075">
        <w:rPr>
          <w:color w:val="000000" w:themeColor="text1"/>
        </w:rPr>
        <w:t>travel</w:t>
      </w:r>
      <w:proofErr w:type="spellEnd"/>
      <w:r w:rsidRPr="002E2075">
        <w:rPr>
          <w:color w:val="000000" w:themeColor="text1"/>
        </w:rPr>
        <w:t xml:space="preserve"> </w:t>
      </w:r>
      <w:r>
        <w:rPr>
          <w:color w:val="000000" w:themeColor="text1"/>
        </w:rPr>
        <w:t xml:space="preserve">- </w:t>
      </w:r>
      <w:r w:rsidRPr="002E2075">
        <w:rPr>
          <w:color w:val="000000" w:themeColor="text1"/>
        </w:rPr>
        <w:t xml:space="preserve">1% minder uitstoot in 2025 dan in 2016 </w:t>
      </w:r>
    </w:p>
    <w:p w14:paraId="13ACDD12" w14:textId="77777777" w:rsidR="00602330" w:rsidRDefault="00602330" w:rsidP="00602330">
      <w:pPr>
        <w:pStyle w:val="05Rapporttekst"/>
        <w:numPr>
          <w:ilvl w:val="0"/>
          <w:numId w:val="20"/>
        </w:numPr>
        <w:rPr>
          <w:color w:val="000000" w:themeColor="text1"/>
        </w:rPr>
      </w:pPr>
      <w:r>
        <w:rPr>
          <w:color w:val="000000" w:themeColor="text1"/>
        </w:rPr>
        <w:t>Energiedoelstelling -</w:t>
      </w:r>
      <w:r w:rsidRPr="002E2075">
        <w:rPr>
          <w:color w:val="000000" w:themeColor="text1"/>
        </w:rPr>
        <w:t xml:space="preserve"> 100% minder CO</w:t>
      </w:r>
      <w:r w:rsidRPr="00191E17">
        <w:rPr>
          <w:color w:val="000000" w:themeColor="text1"/>
          <w:vertAlign w:val="subscript"/>
        </w:rPr>
        <w:t>2</w:t>
      </w:r>
      <w:r w:rsidRPr="002E2075">
        <w:rPr>
          <w:color w:val="000000" w:themeColor="text1"/>
        </w:rPr>
        <w:t xml:space="preserve">-uitstoot in 2025 dan in 2016 </w:t>
      </w:r>
    </w:p>
    <w:p w14:paraId="69A9C56B" w14:textId="77777777" w:rsidR="00602330" w:rsidRDefault="00602330" w:rsidP="00602330">
      <w:pPr>
        <w:pStyle w:val="05Rapporttekst"/>
        <w:numPr>
          <w:ilvl w:val="0"/>
          <w:numId w:val="20"/>
        </w:numPr>
        <w:rPr>
          <w:color w:val="000000" w:themeColor="text1"/>
        </w:rPr>
      </w:pPr>
      <w:r>
        <w:rPr>
          <w:color w:val="000000" w:themeColor="text1"/>
        </w:rPr>
        <w:t>Alternatieve brandstoffen doelstelling</w:t>
      </w:r>
      <w:r w:rsidRPr="002E2075">
        <w:rPr>
          <w:color w:val="000000" w:themeColor="text1"/>
        </w:rPr>
        <w:t xml:space="preserve"> </w:t>
      </w:r>
      <w:r>
        <w:rPr>
          <w:color w:val="000000" w:themeColor="text1"/>
        </w:rPr>
        <w:t xml:space="preserve">- </w:t>
      </w:r>
      <w:r w:rsidRPr="002E2075">
        <w:rPr>
          <w:color w:val="000000" w:themeColor="text1"/>
        </w:rPr>
        <w:t>Minimaal 50% van het wagenpark is elektrisch in 2025</w:t>
      </w:r>
    </w:p>
    <w:p w14:paraId="47E3706B" w14:textId="77777777" w:rsidR="00602330" w:rsidRDefault="00602330" w:rsidP="00602330">
      <w:pPr>
        <w:pStyle w:val="05Rapporttekst"/>
        <w:ind w:left="1287"/>
        <w:rPr>
          <w:color w:val="000000" w:themeColor="text1"/>
        </w:rPr>
      </w:pPr>
    </w:p>
    <w:p w14:paraId="31077775" w14:textId="77777777" w:rsidR="00602330" w:rsidRPr="00B67227" w:rsidRDefault="00602330" w:rsidP="00602330">
      <w:pPr>
        <w:pStyle w:val="05Rapporttekst"/>
        <w:rPr>
          <w:color w:val="000000" w:themeColor="text1"/>
        </w:rPr>
      </w:pPr>
      <w:r w:rsidRPr="00B67227">
        <w:rPr>
          <w:color w:val="000000" w:themeColor="text1"/>
        </w:rPr>
        <w:t xml:space="preserve">Verder heeft de organisatie een reductiedoelstelling in het energieverbruik van 1,5% per jaar scope 1 en 2. Sinds het referentiejaar 2016 is, in vergelijking met dit rapportagejaar, 24,1 procent meer energie verbruikt in scope 1 en 2. Gerelateerd aan het aantal medewerkers is dit echter met 62,7 procent gedaald. In 2022 was het energieverbruik </w:t>
      </w:r>
      <w:r w:rsidRPr="00B67227">
        <w:rPr>
          <w:color w:val="000000" w:themeColor="text1"/>
        </w:rPr>
        <w:lastRenderedPageBreak/>
        <w:t>72.481 GJ, met 2.646 medewerkers. In 2023 was het energieverbruik iets hoger, 73.615 GJ, met 3.102 medewerkers. Gerelateerd aan het aantal medewerkers is er reductie behaald van 13,4 procent. Daarmee ligt de organisatie in lijn met de beoogde doelstelling.</w:t>
      </w:r>
    </w:p>
    <w:p w14:paraId="067E9854" w14:textId="77777777" w:rsidR="00602330" w:rsidRDefault="00602330" w:rsidP="00602330">
      <w:pPr>
        <w:pStyle w:val="05Rapporttekst"/>
        <w:rPr>
          <w:color w:val="000000" w:themeColor="text1"/>
        </w:rPr>
      </w:pPr>
      <w:r>
        <w:rPr>
          <w:noProof/>
          <w:color w:val="000000" w:themeColor="text1"/>
        </w:rPr>
        <w:drawing>
          <wp:inline distT="0" distB="0" distL="0" distR="0" wp14:anchorId="5589683E" wp14:editId="1370ECD1">
            <wp:extent cx="5775749" cy="1691640"/>
            <wp:effectExtent l="0" t="0" r="0" b="3810"/>
            <wp:docPr id="1173547017" name="Afbeelding 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47017" name="Afbeelding 8" descr="A graph of a number of peopl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3453" cy="1699754"/>
                    </a:xfrm>
                    <a:prstGeom prst="rect">
                      <a:avLst/>
                    </a:prstGeom>
                    <a:noFill/>
                  </pic:spPr>
                </pic:pic>
              </a:graphicData>
            </a:graphic>
          </wp:inline>
        </w:drawing>
      </w:r>
    </w:p>
    <w:p w14:paraId="41A6734E" w14:textId="77777777" w:rsidR="00602330" w:rsidRPr="00813BBE" w:rsidRDefault="00602330" w:rsidP="00602330">
      <w:pPr>
        <w:pStyle w:val="05Rapporttekst"/>
        <w:rPr>
          <w:color w:val="000000" w:themeColor="text1"/>
        </w:rPr>
      </w:pPr>
      <w:r>
        <w:t xml:space="preserve">Met betrekking tot scope 1 heeft er een absolute reductie plaatsgevonden van 0,3% in 2023 ten opzichte van 2016. De doelstellingen zijn echter gerelateerd aan het aantal medewerkers. Gerelateerd aan het aantal medewerkers heeft </w:t>
      </w:r>
      <w:r w:rsidRPr="00AA07CA">
        <w:t xml:space="preserve">er een reductie plaatsgevonden van </w:t>
      </w:r>
      <w:r>
        <w:t xml:space="preserve">70% </w:t>
      </w:r>
      <w:r w:rsidRPr="00AA07CA">
        <w:t>in 2023 ten opzichte van 2016</w:t>
      </w:r>
      <w:r>
        <w:t>, voor scope 1. Dit licht in lijn met de doelstelling. Voor scope 2 heeft er een relatieve stijging in CO</w:t>
      </w:r>
      <w:r w:rsidRPr="004D64DB">
        <w:rPr>
          <w:vertAlign w:val="subscript"/>
        </w:rPr>
        <w:t>2</w:t>
      </w:r>
      <w:r>
        <w:t xml:space="preserve"> plaatsgevonden van 3%. Het energieverbruik van Conclusion in kWh elektraverbruik is toegenomen met 88%. Dit is niet in lijn met de doelstelling, maar wel verklaarbaar, door de elektrificatie (</w:t>
      </w:r>
      <w:proofErr w:type="spellStart"/>
      <w:r>
        <w:t>gasloos</w:t>
      </w:r>
      <w:proofErr w:type="spellEnd"/>
      <w:r>
        <w:t xml:space="preserve"> maken) van panden en het elektrificeren van het wagenpark. Op dit moment is 26% van het wagenpark elektrisch. Gezien de doelstellingen geen goed beeld meer geven van de voortgang en de huidige bedrijfsvoering heeft Conclusion nieuwe doelstellingen opgesteld. </w:t>
      </w:r>
    </w:p>
    <w:p w14:paraId="29A2584B" w14:textId="77777777" w:rsidR="00602330" w:rsidRDefault="00602330" w:rsidP="00602330">
      <w:pPr>
        <w:spacing w:before="120"/>
        <w:rPr>
          <w:rFonts w:ascii="Montserrat Light" w:hAnsi="Montserrat Light"/>
          <w:i/>
          <w:iCs/>
          <w:szCs w:val="20"/>
        </w:rPr>
      </w:pPr>
      <w:r w:rsidRPr="004930E1">
        <w:rPr>
          <w:noProof/>
        </w:rPr>
        <w:drawing>
          <wp:inline distT="0" distB="0" distL="0" distR="0" wp14:anchorId="6E39BCAE" wp14:editId="3808463D">
            <wp:extent cx="5760720" cy="2922270"/>
            <wp:effectExtent l="0" t="0" r="0" b="0"/>
            <wp:docPr id="160647090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22270"/>
                    </a:xfrm>
                    <a:prstGeom prst="rect">
                      <a:avLst/>
                    </a:prstGeom>
                    <a:noFill/>
                    <a:ln>
                      <a:noFill/>
                    </a:ln>
                  </pic:spPr>
                </pic:pic>
              </a:graphicData>
            </a:graphic>
          </wp:inline>
        </w:drawing>
      </w:r>
    </w:p>
    <w:p w14:paraId="542210BC" w14:textId="77777777" w:rsidR="00602330" w:rsidRDefault="00602330" w:rsidP="00602330">
      <w:pPr>
        <w:spacing w:before="120"/>
        <w:rPr>
          <w:rFonts w:ascii="Montserrat Light" w:hAnsi="Montserrat Light"/>
          <w:i/>
          <w:iCs/>
          <w:szCs w:val="20"/>
        </w:rPr>
      </w:pPr>
      <w:r w:rsidRPr="00922C03">
        <w:rPr>
          <w:noProof/>
        </w:rPr>
        <w:drawing>
          <wp:inline distT="0" distB="0" distL="0" distR="0" wp14:anchorId="307B62B6" wp14:editId="08869DB6">
            <wp:extent cx="5760720" cy="389890"/>
            <wp:effectExtent l="0" t="0" r="0" b="0"/>
            <wp:docPr id="174381285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9890"/>
                    </a:xfrm>
                    <a:prstGeom prst="rect">
                      <a:avLst/>
                    </a:prstGeom>
                    <a:noFill/>
                    <a:ln>
                      <a:noFill/>
                    </a:ln>
                  </pic:spPr>
                </pic:pic>
              </a:graphicData>
            </a:graphic>
          </wp:inline>
        </w:drawing>
      </w:r>
    </w:p>
    <w:p w14:paraId="39E8CDD2" w14:textId="77777777" w:rsidR="00602330" w:rsidRDefault="00602330" w:rsidP="00602330">
      <w:pPr>
        <w:spacing w:before="120"/>
        <w:rPr>
          <w:rFonts w:ascii="Montserrat Light" w:hAnsi="Montserrat Light"/>
          <w:i/>
          <w:iCs/>
          <w:szCs w:val="20"/>
        </w:rPr>
      </w:pPr>
      <w:r w:rsidRPr="00FA08E6">
        <w:rPr>
          <w:noProof/>
        </w:rPr>
        <w:lastRenderedPageBreak/>
        <w:drawing>
          <wp:inline distT="0" distB="0" distL="0" distR="0" wp14:anchorId="2F5D0E6F" wp14:editId="1FFF7E76">
            <wp:extent cx="2865941" cy="2019300"/>
            <wp:effectExtent l="0" t="0" r="0" b="0"/>
            <wp:docPr id="8496620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941" cy="2019300"/>
                    </a:xfrm>
                    <a:prstGeom prst="rect">
                      <a:avLst/>
                    </a:prstGeom>
                    <a:noFill/>
                    <a:ln>
                      <a:noFill/>
                    </a:ln>
                  </pic:spPr>
                </pic:pic>
              </a:graphicData>
            </a:graphic>
          </wp:inline>
        </w:drawing>
      </w:r>
    </w:p>
    <w:p w14:paraId="332CBCBE" w14:textId="77777777" w:rsidR="00602330" w:rsidRPr="00A557A5" w:rsidRDefault="00602330" w:rsidP="00602330">
      <w:pPr>
        <w:pStyle w:val="02Paragraafkop"/>
      </w:pPr>
      <w:bookmarkStart w:id="13" w:name="_Toc165550679"/>
      <w:r w:rsidRPr="00A557A5">
        <w:t>Scope 3 uitstoot</w:t>
      </w:r>
      <w:bookmarkEnd w:id="13"/>
      <w:r w:rsidRPr="00A557A5">
        <w:t xml:space="preserve">  </w:t>
      </w:r>
    </w:p>
    <w:p w14:paraId="56519B7D" w14:textId="77777777" w:rsidR="00602330" w:rsidRPr="00813BBE" w:rsidRDefault="00602330" w:rsidP="00602330">
      <w:pPr>
        <w:pStyle w:val="05Rapporttekst"/>
      </w:pPr>
      <w:r w:rsidRPr="00813BBE">
        <w:t>In onderstaande tabel zijn de verbruiken en bijbehorende CO</w:t>
      </w:r>
      <w:r w:rsidRPr="00813BBE">
        <w:rPr>
          <w:vertAlign w:val="subscript"/>
        </w:rPr>
        <w:t>2</w:t>
      </w:r>
      <w:r w:rsidRPr="00813BBE">
        <w:t xml:space="preserve">-emissies weergegeven voor scope </w:t>
      </w:r>
      <w:r>
        <w:t>3</w:t>
      </w:r>
      <w:r w:rsidRPr="00813BBE">
        <w:t xml:space="preserve"> voor </w:t>
      </w:r>
      <w:r>
        <w:t xml:space="preserve">heel </w:t>
      </w:r>
      <w:r w:rsidRPr="00813BBE">
        <w:t>2023</w:t>
      </w:r>
      <w:r>
        <w:t xml:space="preserve">, 2022 en 2021. In deze tabel is ook de voortgang inzichtelijk. </w:t>
      </w:r>
    </w:p>
    <w:p w14:paraId="13C6FBC8" w14:textId="77777777" w:rsidR="00602330" w:rsidRDefault="00602330" w:rsidP="00602330">
      <w:pPr>
        <w:spacing w:before="120"/>
        <w:rPr>
          <w:rFonts w:ascii="Montserrat Light" w:hAnsi="Montserrat Light"/>
          <w:szCs w:val="20"/>
        </w:rPr>
      </w:pPr>
      <w:r w:rsidRPr="00E706D2">
        <w:rPr>
          <w:noProof/>
        </w:rPr>
        <w:drawing>
          <wp:inline distT="0" distB="0" distL="0" distR="0" wp14:anchorId="27A328F2" wp14:editId="3966889B">
            <wp:extent cx="5760720" cy="2341245"/>
            <wp:effectExtent l="0" t="0" r="0" b="1905"/>
            <wp:docPr id="198184217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41245"/>
                    </a:xfrm>
                    <a:prstGeom prst="rect">
                      <a:avLst/>
                    </a:prstGeom>
                    <a:noFill/>
                    <a:ln>
                      <a:noFill/>
                    </a:ln>
                  </pic:spPr>
                </pic:pic>
              </a:graphicData>
            </a:graphic>
          </wp:inline>
        </w:drawing>
      </w:r>
    </w:p>
    <w:p w14:paraId="53B5D450" w14:textId="77777777" w:rsidR="00602330" w:rsidRDefault="00602330" w:rsidP="00602330">
      <w:pPr>
        <w:pStyle w:val="05Rapporttekst"/>
      </w:pPr>
      <w:r w:rsidRPr="00724334">
        <w:t>De oude hoofddoelstelling voor scope 3</w:t>
      </w:r>
      <w:r>
        <w:t xml:space="preserve"> </w:t>
      </w:r>
      <w:r w:rsidRPr="00724334">
        <w:t>was als volgt:</w:t>
      </w:r>
      <w:r>
        <w:t xml:space="preserve"> </w:t>
      </w:r>
      <w:r w:rsidRPr="00724334">
        <w:rPr>
          <w:i/>
          <w:iCs/>
        </w:rPr>
        <w:t>Conclusion wil in 2025 de uitstoot door aangekochte goederen en diensten reduceren met 5% t.o.v. 2021</w:t>
      </w:r>
      <w:r>
        <w:rPr>
          <w:i/>
          <w:iCs/>
        </w:rPr>
        <w:t xml:space="preserve">. </w:t>
      </w:r>
      <w:r>
        <w:t xml:space="preserve">De scope 3 uitstoot is 12% gestegen in 2023 ten opzichte van 2021, maar 13% gedaald ten opzichte van 2022. Hiermee is de doelstelling niet behaald. Er is een nieuwe doelstelling opgesteld, aangezien er hernieuwd inzicht is in de achterliggende data en rekenmethodes van de scope 3 analyse. Deze doelstelling is tevens relatief, om zo op een reëlere manier de voortgang te monitoren. </w:t>
      </w:r>
    </w:p>
    <w:p w14:paraId="004EF6ED" w14:textId="77777777" w:rsidR="00602330" w:rsidRDefault="00602330" w:rsidP="00602330">
      <w:pPr>
        <w:pStyle w:val="05Rapporttekst"/>
      </w:pPr>
      <w:r w:rsidRPr="008144D8">
        <w:t>In onderstaande tabel zijn de verbruiken en bijbehorende CO</w:t>
      </w:r>
      <w:r w:rsidRPr="00471F6C">
        <w:rPr>
          <w:vertAlign w:val="subscript"/>
        </w:rPr>
        <w:t>2</w:t>
      </w:r>
      <w:r w:rsidRPr="008144D8">
        <w:t xml:space="preserve">-emissies weergegeven voor scope 3 voor </w:t>
      </w:r>
      <w:r>
        <w:t>half</w:t>
      </w:r>
      <w:r w:rsidRPr="008144D8">
        <w:t xml:space="preserve"> 2023, 2022 en 2021. In deze tabel is ook de voortgang inzichtelijk.</w:t>
      </w:r>
    </w:p>
    <w:p w14:paraId="47BC1085" w14:textId="5834E556" w:rsidR="00602330" w:rsidRDefault="00602330" w:rsidP="00602330">
      <w:pPr>
        <w:pStyle w:val="05Rapporttekst"/>
        <w:rPr>
          <w:rFonts w:ascii="Montserrat Light" w:hAnsi="Montserrat Light"/>
          <w:szCs w:val="20"/>
        </w:rPr>
      </w:pPr>
      <w:r w:rsidRPr="008144D8">
        <w:rPr>
          <w:noProof/>
        </w:rPr>
        <w:lastRenderedPageBreak/>
        <w:drawing>
          <wp:inline distT="0" distB="0" distL="0" distR="0" wp14:anchorId="2D938118" wp14:editId="0ECC46F2">
            <wp:extent cx="5760720" cy="2232660"/>
            <wp:effectExtent l="0" t="0" r="0" b="0"/>
            <wp:docPr id="121975135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232660"/>
                    </a:xfrm>
                    <a:prstGeom prst="rect">
                      <a:avLst/>
                    </a:prstGeom>
                    <a:noFill/>
                    <a:ln>
                      <a:noFill/>
                    </a:ln>
                  </pic:spPr>
                </pic:pic>
              </a:graphicData>
            </a:graphic>
          </wp:inline>
        </w:drawing>
      </w:r>
    </w:p>
    <w:p w14:paraId="29E6CD75" w14:textId="77777777" w:rsidR="00602330" w:rsidRPr="00CD68D4" w:rsidRDefault="00602330" w:rsidP="00602330">
      <w:pPr>
        <w:pStyle w:val="02Paragraafkop"/>
      </w:pPr>
      <w:bookmarkStart w:id="14" w:name="_Toc165550680"/>
      <w:r w:rsidRPr="00CD68D4">
        <w:t>Ketenanalyses</w:t>
      </w:r>
      <w:bookmarkEnd w:id="14"/>
    </w:p>
    <w:p w14:paraId="1664B9DA" w14:textId="77777777" w:rsidR="00602330" w:rsidRDefault="00602330" w:rsidP="00602330">
      <w:pPr>
        <w:pStyle w:val="05Rapporttekst"/>
      </w:pPr>
      <w:r w:rsidRPr="00FB12BC">
        <w:t xml:space="preserve">Conclusion heeft </w:t>
      </w:r>
      <w:r>
        <w:t>2</w:t>
      </w:r>
      <w:r w:rsidRPr="00FB12BC">
        <w:t xml:space="preserve"> ketenanalyse geschreven over</w:t>
      </w:r>
      <w:r>
        <w:t>:</w:t>
      </w:r>
      <w:r w:rsidRPr="00FB12BC">
        <w:t xml:space="preserve"> databeheer </w:t>
      </w:r>
      <w:r>
        <w:t xml:space="preserve">&amp; </w:t>
      </w:r>
      <w:proofErr w:type="spellStart"/>
      <w:r w:rsidRPr="00830225">
        <w:t>Werkgebonden</w:t>
      </w:r>
      <w:proofErr w:type="spellEnd"/>
      <w:r w:rsidRPr="00830225">
        <w:t xml:space="preserve"> personenmobiliteit</w:t>
      </w:r>
      <w:r>
        <w:t xml:space="preserve">. Deze ketenanalyses zijn terug te vinden op de website: </w:t>
      </w:r>
      <w:r w:rsidRPr="004960C5">
        <w:t>https://www.co2-prestatieladder.nl/deelnemers/Conclusion_B_V</w:t>
      </w:r>
      <w:r>
        <w:t>/. In de ketenanalyses zijn de volgende doelstellingen terug te vinden:</w:t>
      </w:r>
    </w:p>
    <w:p w14:paraId="0DF1F040" w14:textId="77777777" w:rsidR="00602330" w:rsidRPr="00830225" w:rsidRDefault="00602330" w:rsidP="00602330">
      <w:pPr>
        <w:pStyle w:val="05Rapporttekst"/>
      </w:pPr>
    </w:p>
    <w:p w14:paraId="313AAA73" w14:textId="77777777" w:rsidR="00602330" w:rsidRPr="00004E0A" w:rsidRDefault="00602330" w:rsidP="00602330">
      <w:pPr>
        <w:pStyle w:val="05Rapporttekst"/>
        <w:numPr>
          <w:ilvl w:val="0"/>
          <w:numId w:val="21"/>
        </w:numPr>
      </w:pPr>
      <w:r w:rsidRPr="00004E0A">
        <w:t>Conclusion wil per jaar 2% CO</w:t>
      </w:r>
      <w:r w:rsidRPr="00004E0A">
        <w:rPr>
          <w:vertAlign w:val="subscript"/>
        </w:rPr>
        <w:t>2</w:t>
      </w:r>
      <w:r w:rsidRPr="00004E0A">
        <w:t xml:space="preserve"> reduceren in de keten </w:t>
      </w:r>
      <w:proofErr w:type="spellStart"/>
      <w:r w:rsidRPr="00004E0A">
        <w:t>werkgebonden</w:t>
      </w:r>
      <w:proofErr w:type="spellEnd"/>
      <w:r w:rsidRPr="00004E0A">
        <w:t xml:space="preserve"> personenmobiliteit met als referentiejaar 2021. Deze doelstelling is gerelateerd aan aantal medewerkers. </w:t>
      </w:r>
    </w:p>
    <w:p w14:paraId="32A9D7D8" w14:textId="77777777" w:rsidR="00602330" w:rsidRPr="00004E0A" w:rsidRDefault="00602330" w:rsidP="00602330">
      <w:pPr>
        <w:pStyle w:val="05Rapporttekst"/>
        <w:numPr>
          <w:ilvl w:val="0"/>
          <w:numId w:val="21"/>
        </w:numPr>
      </w:pPr>
      <w:r w:rsidRPr="00004E0A">
        <w:t>Conclusion wil per jaar 3% CO</w:t>
      </w:r>
      <w:r w:rsidRPr="00C97ADB">
        <w:rPr>
          <w:vertAlign w:val="subscript"/>
        </w:rPr>
        <w:t>2</w:t>
      </w:r>
      <w:r w:rsidRPr="00004E0A">
        <w:t xml:space="preserve"> reduceren in de keten van haar eigen Microsoft </w:t>
      </w:r>
      <w:proofErr w:type="spellStart"/>
      <w:r w:rsidRPr="00004E0A">
        <w:t>Azure</w:t>
      </w:r>
      <w:proofErr w:type="spellEnd"/>
      <w:r w:rsidRPr="00004E0A">
        <w:t xml:space="preserve"> Cloud.</w:t>
      </w:r>
    </w:p>
    <w:p w14:paraId="38CA39AF" w14:textId="77777777" w:rsidR="00602330" w:rsidRDefault="00602330" w:rsidP="00602330">
      <w:pPr>
        <w:pStyle w:val="05Rapporttekst"/>
        <w:numPr>
          <w:ilvl w:val="0"/>
          <w:numId w:val="21"/>
        </w:numPr>
      </w:pPr>
      <w:r w:rsidRPr="00C97ADB">
        <w:t xml:space="preserve">Conclusion wil in 2025 van haar 10 grootste klanten de uitstoot van de Microsoft </w:t>
      </w:r>
      <w:proofErr w:type="spellStart"/>
      <w:r w:rsidRPr="00C97ADB">
        <w:t>Azure</w:t>
      </w:r>
      <w:proofErr w:type="spellEnd"/>
      <w:r w:rsidRPr="00C97ADB">
        <w:t xml:space="preserve"> Cloud in kaart hebben.</w:t>
      </w:r>
    </w:p>
    <w:p w14:paraId="157B836E" w14:textId="77777777" w:rsidR="00602330" w:rsidRDefault="00602330" w:rsidP="00602330">
      <w:pPr>
        <w:pStyle w:val="05Rapporttekst"/>
        <w:numPr>
          <w:ilvl w:val="0"/>
          <w:numId w:val="21"/>
        </w:numPr>
      </w:pPr>
    </w:p>
    <w:p w14:paraId="4113BB9A" w14:textId="77777777" w:rsidR="00602330" w:rsidRPr="00C97ADB" w:rsidRDefault="00602330" w:rsidP="00602330">
      <w:pPr>
        <w:pStyle w:val="05Rapporttekst"/>
      </w:pPr>
      <w:r w:rsidRPr="00C97ADB">
        <w:t xml:space="preserve">Conclusion wil bij de klanten waar het inzicht heeft in de exacte uitstoot van Microsoft </w:t>
      </w:r>
      <w:proofErr w:type="spellStart"/>
      <w:r w:rsidRPr="00C97ADB">
        <w:t>Azure</w:t>
      </w:r>
      <w:proofErr w:type="spellEnd"/>
      <w:r w:rsidRPr="00C97ADB">
        <w:t xml:space="preserve"> Cloud een CO</w:t>
      </w:r>
      <w:r w:rsidRPr="009E679E">
        <w:rPr>
          <w:vertAlign w:val="subscript"/>
        </w:rPr>
        <w:t>2</w:t>
      </w:r>
      <w:r w:rsidRPr="00C97ADB">
        <w:t>-reductie van 8% bereiken in 2025 ten opzichte van 2021.</w:t>
      </w:r>
    </w:p>
    <w:p w14:paraId="2D10D24C" w14:textId="77777777" w:rsidR="00602330" w:rsidRDefault="00602330" w:rsidP="00602330">
      <w:pPr>
        <w:pStyle w:val="05Rapporttekst"/>
      </w:pPr>
      <w:r w:rsidRPr="00CB2E84">
        <w:t>In 2022 hadden wij een impact van 282 ton CO</w:t>
      </w:r>
      <w:r w:rsidRPr="009E679E">
        <w:rPr>
          <w:vertAlign w:val="subscript"/>
        </w:rPr>
        <w:t>2</w:t>
      </w:r>
      <w:r w:rsidRPr="00CB2E84">
        <w:t>-eq, in 2023 was dit 729 ton CO</w:t>
      </w:r>
      <w:r w:rsidRPr="009E679E">
        <w:rPr>
          <w:vertAlign w:val="subscript"/>
        </w:rPr>
        <w:t>2</w:t>
      </w:r>
      <w:r w:rsidRPr="00CB2E84">
        <w:t>-eq. voor alle gedeclareerde kilometers. Dit komt overeen met een absolute stijging van ongeveer 160%. Deze stijging van het aantal gedeclareerde kilometers startte van 111 CO</w:t>
      </w:r>
      <w:r w:rsidRPr="009E679E">
        <w:rPr>
          <w:vertAlign w:val="subscript"/>
        </w:rPr>
        <w:t>2</w:t>
      </w:r>
      <w:r w:rsidRPr="00CB2E84">
        <w:t>-eq in 2021, naar 282 ton CO</w:t>
      </w:r>
      <w:r w:rsidRPr="009E679E">
        <w:rPr>
          <w:vertAlign w:val="subscript"/>
        </w:rPr>
        <w:t>2</w:t>
      </w:r>
      <w:r w:rsidRPr="00CB2E84">
        <w:t xml:space="preserve">-eq in 2022. Sinds verleden rapportagejaar zijn wij gestart met het uitvragen van het aantal declarerende personen. Momenteel kunnen wij nog niet met zekerheid stellen dat de gedeclareerde kilometers zijn toegenomen ten gevolge van een stijging van het aantal declarerende personen. Wel heeft de afgelopen twee jaar de trend plaatsgevonden van enerzijds een verbeterde data uitvraag, en anderzijds een verbeterde datakwaliteit. Sinds wij deze verbeteringsslag hebben ingezet, is de impact van de gedeclareerde kilometer toegenomen.  </w:t>
      </w:r>
      <w:r w:rsidRPr="00004E0A">
        <w:t xml:space="preserve">Daarnaast, is Conclusion in september 2023, ter voorbereiding op het nieuwe mobiliteitsbeleid dat per januari ’24 startte, eerder gestart met de leasefiets. Doel van het beleid is om medewerkers te verleiden en te sturen richting: “minder, anders en schoner reizen’. Zo worden medewerkers die in de buurt van kantoor wonen worden gestimuleerd vaker met de (elektrische)fiets naar kantoor te komen door gedifferentieerde km vergoeding. En trachten we dezelfde medewerkers en de categorie leaserijders meer gebruik te laten maken van het openbaar vervoer. </w:t>
      </w:r>
    </w:p>
    <w:p w14:paraId="4AE956B0" w14:textId="77777777" w:rsidR="00602330" w:rsidRDefault="00602330" w:rsidP="00602330">
      <w:pPr>
        <w:pStyle w:val="05Rapporttekst"/>
      </w:pPr>
    </w:p>
    <w:p w14:paraId="79606ECB" w14:textId="4012F8CF" w:rsidR="00602330" w:rsidRPr="00004E0A" w:rsidRDefault="00602330" w:rsidP="00602330">
      <w:pPr>
        <w:pStyle w:val="05Rapporttekst"/>
      </w:pPr>
      <w:r>
        <w:t>Met betrekking tot Databeheer: i</w:t>
      </w:r>
      <w:r w:rsidRPr="00004E0A">
        <w:t xml:space="preserve">n 2023 hebben wij meer inzicht gekregen in de impact veroorzaakt door onze clouddiensten. Zo hebben wij sinds kort inzicht in de volledige impact van onze Microsoft 365 </w:t>
      </w:r>
      <w:proofErr w:type="spellStart"/>
      <w:r w:rsidRPr="00004E0A">
        <w:t>cloud</w:t>
      </w:r>
      <w:proofErr w:type="spellEnd"/>
      <w:r w:rsidRPr="00004E0A">
        <w:t xml:space="preserve">. In 2023 was deze impact naar schatting ongeveer </w:t>
      </w:r>
      <w:r>
        <w:t>4</w:t>
      </w:r>
      <w:r w:rsidRPr="00004E0A">
        <w:t>.000 ton CO</w:t>
      </w:r>
      <w:r w:rsidRPr="009E679E">
        <w:rPr>
          <w:vertAlign w:val="subscript"/>
        </w:rPr>
        <w:t>2</w:t>
      </w:r>
      <w:r w:rsidRPr="00004E0A">
        <w:t xml:space="preserve">-eq. Het komende kwartaal wordt een dashboard opgezet waarbij wij volledig inzicht krijgen in de Microsoft </w:t>
      </w:r>
      <w:proofErr w:type="spellStart"/>
      <w:r w:rsidRPr="00004E0A">
        <w:t>Azure</w:t>
      </w:r>
      <w:proofErr w:type="spellEnd"/>
      <w:r w:rsidRPr="00004E0A">
        <w:t xml:space="preserve"> Cloud. </w:t>
      </w:r>
    </w:p>
    <w:p w14:paraId="03876300" w14:textId="77777777" w:rsidR="00602330" w:rsidRPr="00004E0A" w:rsidRDefault="00602330" w:rsidP="00602330">
      <w:pPr>
        <w:pStyle w:val="05Rapporttekst"/>
      </w:pPr>
      <w:r w:rsidRPr="00004E0A">
        <w:lastRenderedPageBreak/>
        <w:t xml:space="preserve">De dualiteit van IT is hierin goed te zien. De impact van de </w:t>
      </w:r>
      <w:proofErr w:type="spellStart"/>
      <w:r w:rsidRPr="00004E0A">
        <w:t>cloud</w:t>
      </w:r>
      <w:proofErr w:type="spellEnd"/>
      <w:r w:rsidRPr="00004E0A">
        <w:t xml:space="preserve"> en het verschil wat IT kan maken zijn twee zijden van dezelfde medaille. Afgelopen jaar hebben wij veel met ons ecosysteem gesproken over duurzaamheid en verduurzaming van IT. Dit heeft ertoe geleid dat we de positieve en negatieve impact van IT centraal hebben gesteld in de vorming van onze missie. </w:t>
      </w:r>
    </w:p>
    <w:p w14:paraId="7BEDB736" w14:textId="77777777" w:rsidR="00602330" w:rsidRDefault="00602330" w:rsidP="00602330">
      <w:pPr>
        <w:pStyle w:val="05Rapporttekst"/>
      </w:pPr>
    </w:p>
    <w:p w14:paraId="7716CB23" w14:textId="77777777" w:rsidR="00602330" w:rsidRPr="00CD68D4" w:rsidRDefault="00602330" w:rsidP="00602330">
      <w:pPr>
        <w:pStyle w:val="02Paragraafkop"/>
      </w:pPr>
      <w:bookmarkStart w:id="15" w:name="_Toc165550681"/>
      <w:r w:rsidRPr="00CD68D4">
        <w:t xml:space="preserve">Uitstoot projecten met </w:t>
      </w:r>
      <w:proofErr w:type="spellStart"/>
      <w:r w:rsidRPr="00CD68D4">
        <w:t>gunnnigsvoordeel</w:t>
      </w:r>
      <w:bookmarkEnd w:id="15"/>
      <w:proofErr w:type="spellEnd"/>
    </w:p>
    <w:p w14:paraId="407BFFCA" w14:textId="77777777" w:rsidR="00602330" w:rsidRPr="00FB12BC" w:rsidRDefault="00602330" w:rsidP="00602330">
      <w:pPr>
        <w:pStyle w:val="05Rapporttekst"/>
        <w:rPr>
          <w:b/>
          <w:lang w:eastAsia="nl-NL"/>
        </w:rPr>
      </w:pPr>
      <w:r w:rsidRPr="00FB12BC">
        <w:rPr>
          <w:lang w:eastAsia="nl-NL"/>
        </w:rPr>
        <w:t>Een project met gunningvoordeel is een project van een organisatie waarbij de CO</w:t>
      </w:r>
      <w:r w:rsidRPr="00FB12BC">
        <w:rPr>
          <w:vertAlign w:val="subscript"/>
          <w:lang w:eastAsia="nl-NL"/>
        </w:rPr>
        <w:t>2</w:t>
      </w:r>
      <w:r w:rsidRPr="00FB12BC">
        <w:rPr>
          <w:lang w:eastAsia="nl-NL"/>
        </w:rPr>
        <w:t xml:space="preserve">-Prestatieladder een rol heeft gespeeld in de aanbesteding. </w:t>
      </w:r>
      <w:r>
        <w:rPr>
          <w:lang w:eastAsia="nl-NL"/>
        </w:rPr>
        <w:t>Conclusion had 2 p</w:t>
      </w:r>
      <w:r w:rsidRPr="0010790F">
        <w:rPr>
          <w:lang w:eastAsia="nl-NL"/>
        </w:rPr>
        <w:t>roject</w:t>
      </w:r>
      <w:r>
        <w:rPr>
          <w:lang w:eastAsia="nl-NL"/>
        </w:rPr>
        <w:t xml:space="preserve">en </w:t>
      </w:r>
      <w:r w:rsidRPr="0010790F">
        <w:rPr>
          <w:lang w:eastAsia="nl-NL"/>
        </w:rPr>
        <w:t>met gunningvoordeel</w:t>
      </w:r>
      <w:r>
        <w:rPr>
          <w:lang w:eastAsia="nl-NL"/>
        </w:rPr>
        <w:t xml:space="preserve"> in het rapportagejaar 2023. </w:t>
      </w:r>
    </w:p>
    <w:p w14:paraId="7010CECF" w14:textId="77777777" w:rsidR="00602330" w:rsidRPr="00CD68D4" w:rsidRDefault="00602330" w:rsidP="00602330">
      <w:pPr>
        <w:pStyle w:val="03Alineakop"/>
      </w:pPr>
      <w:bookmarkStart w:id="16" w:name="_Toc165550682"/>
      <w:r w:rsidRPr="00CD68D4">
        <w:t>WGID</w:t>
      </w:r>
      <w:bookmarkEnd w:id="16"/>
      <w:r w:rsidRPr="00CD68D4">
        <w:t xml:space="preserve"> </w:t>
      </w:r>
    </w:p>
    <w:p w14:paraId="4FDAC0A7" w14:textId="77777777" w:rsidR="00602330" w:rsidRPr="000D4830" w:rsidRDefault="00602330" w:rsidP="00602330">
      <w:pPr>
        <w:pStyle w:val="05Rapporttekst"/>
        <w:rPr>
          <w:sz w:val="18"/>
          <w:szCs w:val="18"/>
          <w:lang w:eastAsia="nl-NL"/>
        </w:rPr>
      </w:pPr>
      <w:r w:rsidRPr="00EA36A8">
        <w:rPr>
          <w:lang w:eastAsia="nl-NL"/>
        </w:rPr>
        <w:t xml:space="preserve">Deze update is de eerste update waarbij een footprint en impact berekend is van een volledig jaar voor dit project. </w:t>
      </w:r>
      <w:r>
        <w:rPr>
          <w:lang w:eastAsia="nl-NL"/>
        </w:rPr>
        <w:t xml:space="preserve">Daarom kan er nog geen voortgang aangetoond worden. </w:t>
      </w:r>
    </w:p>
    <w:p w14:paraId="161D9E69" w14:textId="77777777" w:rsidR="00602330" w:rsidRDefault="00602330" w:rsidP="00602330">
      <w:pPr>
        <w:spacing w:before="120"/>
        <w:textAlignment w:val="baseline"/>
        <w:rPr>
          <w:rFonts w:ascii="Montserrat Light" w:eastAsia="Times New Roman" w:hAnsi="Montserrat Light" w:cs="Segoe UI"/>
          <w:szCs w:val="19"/>
          <w:lang w:eastAsia="nl-NL"/>
        </w:rPr>
      </w:pPr>
      <w:r w:rsidRPr="00EA36A8">
        <w:rPr>
          <w:noProof/>
        </w:rPr>
        <w:drawing>
          <wp:inline distT="0" distB="0" distL="0" distR="0" wp14:anchorId="4DCA617E" wp14:editId="680B05B9">
            <wp:extent cx="3954744" cy="3078480"/>
            <wp:effectExtent l="0" t="0" r="8255" b="7620"/>
            <wp:docPr id="173031020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992"/>
                    <a:stretch/>
                  </pic:blipFill>
                  <pic:spPr bwMode="auto">
                    <a:xfrm>
                      <a:off x="0" y="0"/>
                      <a:ext cx="3954744" cy="3078480"/>
                    </a:xfrm>
                    <a:prstGeom prst="rect">
                      <a:avLst/>
                    </a:prstGeom>
                    <a:noFill/>
                    <a:ln>
                      <a:noFill/>
                    </a:ln>
                    <a:extLst>
                      <a:ext uri="{53640926-AAD7-44D8-BBD7-CCE9431645EC}">
                        <a14:shadowObscured xmlns:a14="http://schemas.microsoft.com/office/drawing/2010/main"/>
                      </a:ext>
                    </a:extLst>
                  </pic:spPr>
                </pic:pic>
              </a:graphicData>
            </a:graphic>
          </wp:inline>
        </w:drawing>
      </w:r>
    </w:p>
    <w:p w14:paraId="0952F086" w14:textId="77777777" w:rsidR="00602330" w:rsidRDefault="00602330" w:rsidP="00602330">
      <w:pPr>
        <w:pStyle w:val="05Rapporttekst"/>
        <w:rPr>
          <w:lang w:eastAsia="nl-NL"/>
        </w:rPr>
      </w:pPr>
      <w:r w:rsidRPr="000D4830">
        <w:rPr>
          <w:lang w:eastAsia="nl-NL"/>
        </w:rPr>
        <w:t xml:space="preserve">De totale projectuitstoot van 2023 was </w:t>
      </w:r>
      <w:r w:rsidRPr="00EA36A8">
        <w:rPr>
          <w:lang w:eastAsia="nl-NL"/>
        </w:rPr>
        <w:t>ongeveer</w:t>
      </w:r>
      <w:r w:rsidRPr="000D4830">
        <w:rPr>
          <w:lang w:eastAsia="nl-NL"/>
        </w:rPr>
        <w:t xml:space="preserve"> 565,7 ton</w:t>
      </w:r>
      <w:r w:rsidRPr="00EA36A8">
        <w:rPr>
          <w:lang w:eastAsia="nl-NL"/>
        </w:rPr>
        <w:t xml:space="preserve"> CO</w:t>
      </w:r>
      <w:r w:rsidRPr="009E679E">
        <w:rPr>
          <w:vertAlign w:val="subscript"/>
          <w:lang w:eastAsia="nl-NL"/>
        </w:rPr>
        <w:t>2</w:t>
      </w:r>
      <w:r>
        <w:rPr>
          <w:lang w:eastAsia="nl-NL"/>
        </w:rPr>
        <w:t>-uitstoot</w:t>
      </w:r>
      <w:r w:rsidRPr="00EA36A8">
        <w:rPr>
          <w:lang w:eastAsia="nl-NL"/>
        </w:rPr>
        <w:t xml:space="preserve">. </w:t>
      </w:r>
      <w:r w:rsidRPr="000D4830">
        <w:rPr>
          <w:lang w:eastAsia="nl-NL"/>
        </w:rPr>
        <w:t> </w:t>
      </w:r>
    </w:p>
    <w:p w14:paraId="4DE1F801" w14:textId="77777777" w:rsidR="00602330" w:rsidRDefault="00602330" w:rsidP="00602330">
      <w:pPr>
        <w:spacing w:before="120"/>
        <w:textAlignment w:val="baseline"/>
        <w:rPr>
          <w:rFonts w:ascii="Montserrat Light" w:eastAsia="Times New Roman" w:hAnsi="Montserrat Light" w:cs="Segoe UI"/>
          <w:szCs w:val="19"/>
          <w:lang w:eastAsia="nl-NL"/>
        </w:rPr>
      </w:pPr>
      <w:r w:rsidRPr="000D4830">
        <w:rPr>
          <w:rFonts w:ascii="Montserrat Light" w:eastAsia="Times New Roman" w:hAnsi="Montserrat Light" w:cs="Segoe UI"/>
          <w:szCs w:val="19"/>
          <w:lang w:eastAsia="nl-NL"/>
        </w:rPr>
        <w:t> </w:t>
      </w:r>
    </w:p>
    <w:p w14:paraId="70F42876" w14:textId="77777777" w:rsidR="00602330" w:rsidRPr="00CD68D4" w:rsidRDefault="00602330" w:rsidP="00602330">
      <w:pPr>
        <w:pStyle w:val="03Alineakop"/>
      </w:pPr>
      <w:bookmarkStart w:id="17" w:name="_Toc165550683"/>
      <w:r w:rsidRPr="00CD68D4">
        <w:t>SFA</w:t>
      </w:r>
      <w:bookmarkEnd w:id="17"/>
    </w:p>
    <w:p w14:paraId="61C1187F" w14:textId="77777777" w:rsidR="00602330" w:rsidRDefault="00602330" w:rsidP="00602330">
      <w:pPr>
        <w:pStyle w:val="05Rapporttekst"/>
        <w:rPr>
          <w:szCs w:val="20"/>
        </w:rPr>
      </w:pPr>
      <w:r w:rsidRPr="00EA36A8">
        <w:rPr>
          <w:lang w:eastAsia="nl-NL"/>
        </w:rPr>
        <w:t xml:space="preserve">Deze update is de eerste update waarbij een footprint en impact berekend is van een volledig jaar voor dit project. </w:t>
      </w:r>
      <w:r>
        <w:rPr>
          <w:lang w:eastAsia="nl-NL"/>
        </w:rPr>
        <w:t xml:space="preserve">Daarom kan er nog geen voortgang aangetoond worden. </w:t>
      </w:r>
      <w:r w:rsidRPr="001829E0">
        <w:rPr>
          <w:szCs w:val="20"/>
        </w:rPr>
        <w:t>Totale project emissies in 2023 zijn ongeveer 87,5 ton CO</w:t>
      </w:r>
      <w:r w:rsidRPr="001829E0">
        <w:rPr>
          <w:szCs w:val="20"/>
          <w:vertAlign w:val="subscript"/>
        </w:rPr>
        <w:t>2</w:t>
      </w:r>
      <w:r w:rsidRPr="001829E0">
        <w:rPr>
          <w:szCs w:val="20"/>
        </w:rPr>
        <w:t>.</w:t>
      </w:r>
      <w:r>
        <w:rPr>
          <w:szCs w:val="20"/>
        </w:rPr>
        <w:t>-uitstoot</w:t>
      </w:r>
    </w:p>
    <w:p w14:paraId="47D5B40D" w14:textId="77777777" w:rsidR="00602330" w:rsidRDefault="00602330" w:rsidP="00602330">
      <w:pPr>
        <w:textAlignment w:val="baseline"/>
        <w:rPr>
          <w:rFonts w:eastAsia="Times New Roman" w:cs="Segoe UI"/>
          <w:szCs w:val="19"/>
          <w:lang w:eastAsia="nl-NL"/>
        </w:rPr>
      </w:pPr>
      <w:r w:rsidRPr="001829E0">
        <w:rPr>
          <w:rFonts w:ascii="Montserrat Light" w:hAnsi="Montserrat Light"/>
          <w:szCs w:val="20"/>
        </w:rPr>
        <w:lastRenderedPageBreak/>
        <w:t> </w:t>
      </w:r>
      <w:r w:rsidRPr="001829E0">
        <w:rPr>
          <w:noProof/>
        </w:rPr>
        <w:drawing>
          <wp:inline distT="0" distB="0" distL="0" distR="0" wp14:anchorId="09E77A14" wp14:editId="10430C03">
            <wp:extent cx="3901440" cy="2969260"/>
            <wp:effectExtent l="0" t="0" r="3810" b="2540"/>
            <wp:docPr id="57319533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6017"/>
                    <a:stretch/>
                  </pic:blipFill>
                  <pic:spPr bwMode="auto">
                    <a:xfrm>
                      <a:off x="0" y="0"/>
                      <a:ext cx="3901440" cy="2969260"/>
                    </a:xfrm>
                    <a:prstGeom prst="rect">
                      <a:avLst/>
                    </a:prstGeom>
                    <a:noFill/>
                    <a:ln>
                      <a:noFill/>
                    </a:ln>
                    <a:extLst>
                      <a:ext uri="{53640926-AAD7-44D8-BBD7-CCE9431645EC}">
                        <a14:shadowObscured xmlns:a14="http://schemas.microsoft.com/office/drawing/2010/main"/>
                      </a:ext>
                    </a:extLst>
                  </pic:spPr>
                </pic:pic>
              </a:graphicData>
            </a:graphic>
          </wp:inline>
        </w:drawing>
      </w:r>
    </w:p>
    <w:p w14:paraId="6C69307C" w14:textId="77777777" w:rsidR="00602330" w:rsidRPr="000D4830" w:rsidRDefault="00602330" w:rsidP="00602330">
      <w:pPr>
        <w:spacing w:before="120"/>
        <w:textAlignment w:val="baseline"/>
        <w:rPr>
          <w:rFonts w:ascii="Montserrat Light" w:eastAsia="Times New Roman" w:hAnsi="Montserrat Light" w:cs="Segoe UI"/>
          <w:sz w:val="18"/>
          <w:szCs w:val="18"/>
          <w:lang w:eastAsia="nl-NL"/>
        </w:rPr>
      </w:pPr>
    </w:p>
    <w:p w14:paraId="1A75F61E" w14:textId="77777777" w:rsidR="00602330" w:rsidRPr="00CD68D4" w:rsidRDefault="00602330" w:rsidP="00602330">
      <w:pPr>
        <w:pStyle w:val="01HoofdstukTitel"/>
      </w:pPr>
      <w:bookmarkStart w:id="18" w:name="_Toc165550684"/>
      <w:r w:rsidRPr="00CD68D4">
        <w:t>Nieuwe doelstellingen en maatregelen</w:t>
      </w:r>
      <w:bookmarkEnd w:id="18"/>
      <w:r w:rsidRPr="00CD68D4">
        <w:t xml:space="preserve"> </w:t>
      </w:r>
    </w:p>
    <w:p w14:paraId="3A6F941F" w14:textId="77777777" w:rsidR="00602330" w:rsidRPr="00CD68D4" w:rsidRDefault="00602330" w:rsidP="00602330">
      <w:pPr>
        <w:pStyle w:val="02Paragraafkop"/>
      </w:pPr>
      <w:bookmarkStart w:id="19" w:name="_Toc165550685"/>
      <w:r w:rsidRPr="00CD68D4">
        <w:t xml:space="preserve">Doelstellingen voortgang scope 1, 2 en business </w:t>
      </w:r>
      <w:proofErr w:type="spellStart"/>
      <w:r w:rsidRPr="00CD68D4">
        <w:t>travel</w:t>
      </w:r>
      <w:bookmarkEnd w:id="19"/>
      <w:proofErr w:type="spellEnd"/>
    </w:p>
    <w:p w14:paraId="65923E14" w14:textId="77777777" w:rsidR="00602330" w:rsidRPr="00602330" w:rsidRDefault="00602330" w:rsidP="00602330">
      <w:pPr>
        <w:pStyle w:val="05Rapporttekst"/>
      </w:pPr>
      <w:r w:rsidRPr="00602330">
        <w:t>De nieuwe hoofddoelstelling voor CO2-reductie in scope 1, 2 en Business Travel is als volgt:</w:t>
      </w:r>
    </w:p>
    <w:p w14:paraId="366476C8" w14:textId="77777777" w:rsidR="00602330" w:rsidRDefault="00602330" w:rsidP="00602330">
      <w:pPr>
        <w:spacing w:before="120"/>
        <w:rPr>
          <w:rFonts w:ascii="Montserrat Light" w:hAnsi="Montserrat Light"/>
          <w:szCs w:val="20"/>
        </w:rPr>
      </w:pPr>
      <w:r>
        <w:rPr>
          <w:rFonts w:ascii="Montserrat Light" w:hAnsi="Montserrat Light"/>
          <w:noProof/>
          <w:szCs w:val="20"/>
        </w:rPr>
        <w:drawing>
          <wp:inline distT="0" distB="0" distL="0" distR="0" wp14:anchorId="77309226" wp14:editId="1D63AB73">
            <wp:extent cx="6250940" cy="964034"/>
            <wp:effectExtent l="0" t="0" r="0" b="7620"/>
            <wp:docPr id="1272626461" name="Afbeelding 4" descr="A graph of a person's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26461" name="Afbeelding 4" descr="A graph of a person's body&#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9739" cy="970018"/>
                    </a:xfrm>
                    <a:prstGeom prst="rect">
                      <a:avLst/>
                    </a:prstGeom>
                    <a:noFill/>
                  </pic:spPr>
                </pic:pic>
              </a:graphicData>
            </a:graphic>
          </wp:inline>
        </w:drawing>
      </w:r>
    </w:p>
    <w:p w14:paraId="472DB79D" w14:textId="77777777" w:rsidR="00602330" w:rsidRPr="00813BBE" w:rsidRDefault="00602330" w:rsidP="00602330">
      <w:pPr>
        <w:spacing w:before="120"/>
        <w:rPr>
          <w:rFonts w:ascii="Montserrat Light" w:hAnsi="Montserrat Light"/>
          <w:szCs w:val="20"/>
        </w:rPr>
      </w:pPr>
      <w:r>
        <w:rPr>
          <w:rFonts w:ascii="Montserrat Light" w:hAnsi="Montserrat Light"/>
          <w:noProof/>
          <w:szCs w:val="20"/>
        </w:rPr>
        <w:drawing>
          <wp:inline distT="0" distB="0" distL="0" distR="0" wp14:anchorId="13B52722" wp14:editId="27AAFA5A">
            <wp:extent cx="6266180" cy="1777258"/>
            <wp:effectExtent l="0" t="0" r="1270" b="0"/>
            <wp:docPr id="1914673854" name="Afbeelding 5" descr="A white and black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73854" name="Afbeelding 5" descr="A white and black chart with black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125" cy="1786886"/>
                    </a:xfrm>
                    <a:prstGeom prst="rect">
                      <a:avLst/>
                    </a:prstGeom>
                    <a:noFill/>
                  </pic:spPr>
                </pic:pic>
              </a:graphicData>
            </a:graphic>
          </wp:inline>
        </w:drawing>
      </w:r>
    </w:p>
    <w:p w14:paraId="3FE9DD86" w14:textId="77777777" w:rsidR="00602330" w:rsidRPr="00813BBE" w:rsidRDefault="00602330" w:rsidP="00602330">
      <w:pPr>
        <w:pStyle w:val="05Rapporttekst"/>
      </w:pPr>
      <w:r w:rsidRPr="00813BBE">
        <w:t>De meest significante maatregelen uit het plan van aanpak die hiertoe moeten leiden zijn:</w:t>
      </w:r>
    </w:p>
    <w:p w14:paraId="09E42F35" w14:textId="77777777" w:rsidR="00602330" w:rsidRPr="00813BBE" w:rsidRDefault="00602330" w:rsidP="00602330">
      <w:pPr>
        <w:pStyle w:val="05Rapporttekst"/>
        <w:numPr>
          <w:ilvl w:val="0"/>
          <w:numId w:val="22"/>
        </w:numPr>
      </w:pPr>
      <w:r w:rsidRPr="00813BBE">
        <w:t>Het nieuwe mobiliteitsbeleid</w:t>
      </w:r>
      <w:r>
        <w:t xml:space="preserve"> (t</w:t>
      </w:r>
      <w:r w:rsidRPr="00813BBE">
        <w:t>ot 31-12-2023 kunnen leasewagens rijdend op fossiele brandstoffen besteld worden</w:t>
      </w:r>
      <w:r>
        <w:t>)</w:t>
      </w:r>
      <w:r w:rsidRPr="00813BBE">
        <w:t xml:space="preserve"> </w:t>
      </w:r>
    </w:p>
    <w:p w14:paraId="11F3A959" w14:textId="77777777" w:rsidR="00602330" w:rsidRPr="00813BBE" w:rsidRDefault="00602330" w:rsidP="00602330">
      <w:pPr>
        <w:pStyle w:val="05Rapporttekst"/>
        <w:numPr>
          <w:ilvl w:val="0"/>
          <w:numId w:val="22"/>
        </w:numPr>
      </w:pPr>
      <w:r w:rsidRPr="00813BBE">
        <w:t xml:space="preserve">De inkoop van Nederlandse groene windenergie voor </w:t>
      </w:r>
      <w:r>
        <w:t>minimaal 4 panden</w:t>
      </w:r>
    </w:p>
    <w:p w14:paraId="4BB46B70" w14:textId="77777777" w:rsidR="00602330" w:rsidRPr="00813BBE" w:rsidRDefault="00602330" w:rsidP="00602330">
      <w:pPr>
        <w:pStyle w:val="05Rapporttekst"/>
        <w:numPr>
          <w:ilvl w:val="0"/>
          <w:numId w:val="22"/>
        </w:numPr>
      </w:pPr>
      <w:r w:rsidRPr="00813BBE">
        <w:t>Het nieuwe mobiliteitsbeleid richt zich op het stimuleren van alternatieve vervoersmethodes, zoals het gebruik van openbaar vervoer of de fiets</w:t>
      </w:r>
    </w:p>
    <w:p w14:paraId="638A72B0" w14:textId="77777777" w:rsidR="00602330" w:rsidRPr="00813BBE" w:rsidRDefault="00602330" w:rsidP="00602330">
      <w:pPr>
        <w:pStyle w:val="05Rapporttekst"/>
        <w:numPr>
          <w:ilvl w:val="0"/>
          <w:numId w:val="22"/>
        </w:numPr>
      </w:pPr>
      <w:r>
        <w:t xml:space="preserve">Onderzoek naar </w:t>
      </w:r>
      <w:proofErr w:type="spellStart"/>
      <w:r>
        <w:t>vergroenen</w:t>
      </w:r>
      <w:proofErr w:type="spellEnd"/>
      <w:r>
        <w:t xml:space="preserve"> wagenparkstroom door het inkopen van </w:t>
      </w:r>
      <w:proofErr w:type="spellStart"/>
      <w:r>
        <w:t>GVO's</w:t>
      </w:r>
      <w:proofErr w:type="spellEnd"/>
      <w:r>
        <w:t xml:space="preserve"> </w:t>
      </w:r>
    </w:p>
    <w:p w14:paraId="515EC352" w14:textId="77777777" w:rsidR="00602330" w:rsidRPr="00813BBE" w:rsidRDefault="00602330" w:rsidP="00602330">
      <w:pPr>
        <w:pStyle w:val="05Rapporttekst"/>
        <w:rPr>
          <w:color w:val="000000" w:themeColor="text1"/>
        </w:rPr>
      </w:pPr>
    </w:p>
    <w:p w14:paraId="3B780485" w14:textId="77777777" w:rsidR="00602330" w:rsidRPr="00CD68D4" w:rsidRDefault="00602330" w:rsidP="00602330">
      <w:pPr>
        <w:pStyle w:val="02Paragraafkop"/>
      </w:pPr>
      <w:bookmarkStart w:id="20" w:name="_Toc165550686"/>
      <w:r w:rsidRPr="00CD68D4">
        <w:lastRenderedPageBreak/>
        <w:t>CO</w:t>
      </w:r>
      <w:r w:rsidRPr="00CD68D4">
        <w:rPr>
          <w:vertAlign w:val="subscript"/>
        </w:rPr>
        <w:t>2</w:t>
      </w:r>
      <w:r w:rsidRPr="00CD68D4">
        <w:t>-reductiedoelstelling voor scope 3</w:t>
      </w:r>
      <w:bookmarkEnd w:id="20"/>
    </w:p>
    <w:p w14:paraId="06523318" w14:textId="77777777" w:rsidR="00602330" w:rsidRPr="00813BBE" w:rsidRDefault="00602330" w:rsidP="00602330">
      <w:pPr>
        <w:pStyle w:val="05Rapporttekst"/>
      </w:pPr>
      <w:r w:rsidRPr="004E5AD3">
        <w:t xml:space="preserve">De doelstellingen voor de ketenanalyses blijven momenteel ongewijzigd. </w:t>
      </w:r>
      <w:r w:rsidRPr="00813BBE">
        <w:t>De nieuwe hoofddoelstelling voor CO</w:t>
      </w:r>
      <w:r w:rsidRPr="00813BBE">
        <w:rPr>
          <w:vertAlign w:val="subscript"/>
        </w:rPr>
        <w:t>2</w:t>
      </w:r>
      <w:r w:rsidRPr="00813BBE">
        <w:t xml:space="preserve">-reductie in scope </w:t>
      </w:r>
      <w:r>
        <w:t>3</w:t>
      </w:r>
      <w:r w:rsidRPr="00813BBE">
        <w:t xml:space="preserve"> Travel is als volgt:</w:t>
      </w:r>
    </w:p>
    <w:p w14:paraId="1A7ECBDB" w14:textId="77777777" w:rsidR="00602330" w:rsidRPr="00813BBE" w:rsidRDefault="00602330" w:rsidP="00602330">
      <w:pPr>
        <w:spacing w:before="120"/>
        <w:rPr>
          <w:rFonts w:ascii="Montserrat Light" w:hAnsi="Montserrat Light"/>
          <w:szCs w:val="20"/>
        </w:rPr>
      </w:pPr>
      <w:r w:rsidRPr="00813BBE">
        <w:rPr>
          <w:rFonts w:ascii="Montserrat Light" w:hAnsi="Montserrat Light"/>
          <w:noProof/>
          <w:szCs w:val="20"/>
        </w:rPr>
        <w:drawing>
          <wp:inline distT="0" distB="0" distL="0" distR="0" wp14:anchorId="65530E9B" wp14:editId="3E644E30">
            <wp:extent cx="5762626" cy="838200"/>
            <wp:effectExtent l="0" t="0" r="0" b="0"/>
            <wp:docPr id="327331028" name="Picture 327331028"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31028" name="Picture 327331028" descr="A black and white rectangular object with black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2626" cy="838200"/>
                    </a:xfrm>
                    <a:prstGeom prst="rect">
                      <a:avLst/>
                    </a:prstGeom>
                  </pic:spPr>
                </pic:pic>
              </a:graphicData>
            </a:graphic>
          </wp:inline>
        </w:drawing>
      </w:r>
    </w:p>
    <w:p w14:paraId="548BD8E0" w14:textId="55A47F55" w:rsidR="00062301" w:rsidRDefault="00062301" w:rsidP="00602330">
      <w:pPr>
        <w:pStyle w:val="05Rapporttekst"/>
      </w:pPr>
    </w:p>
    <w:p w14:paraId="09739492" w14:textId="1D73BBE4" w:rsidR="00062301" w:rsidRDefault="00062301" w:rsidP="00602330">
      <w:pPr>
        <w:pStyle w:val="05Rapporttekst"/>
      </w:pPr>
      <w:r>
        <w:rPr>
          <w:noProof/>
        </w:rPr>
        <w:drawing>
          <wp:anchor distT="0" distB="0" distL="114300" distR="114300" simplePos="0" relativeHeight="251665408" behindDoc="1" locked="0" layoutInCell="1" allowOverlap="1" wp14:anchorId="51CD0719" wp14:editId="044F32EC">
            <wp:simplePos x="0" y="0"/>
            <wp:positionH relativeFrom="column">
              <wp:posOffset>-305435</wp:posOffset>
            </wp:positionH>
            <wp:positionV relativeFrom="paragraph">
              <wp:posOffset>297815</wp:posOffset>
            </wp:positionV>
            <wp:extent cx="6304997" cy="1421130"/>
            <wp:effectExtent l="0" t="0" r="635" b="7620"/>
            <wp:wrapTight wrapText="bothSides">
              <wp:wrapPolygon edited="0">
                <wp:start x="0" y="0"/>
                <wp:lineTo x="0" y="21426"/>
                <wp:lineTo x="21537" y="21426"/>
                <wp:lineTo x="21537" y="0"/>
                <wp:lineTo x="0" y="0"/>
              </wp:wrapPolygon>
            </wp:wrapTight>
            <wp:docPr id="171180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4997" cy="1421130"/>
                    </a:xfrm>
                    <a:prstGeom prst="rect">
                      <a:avLst/>
                    </a:prstGeom>
                    <a:noFill/>
                  </pic:spPr>
                </pic:pic>
              </a:graphicData>
            </a:graphic>
          </wp:anchor>
        </w:drawing>
      </w:r>
      <w:r>
        <w:t>Onderstaand de subdoelstellingen</w:t>
      </w:r>
    </w:p>
    <w:p w14:paraId="2AFA8B9B" w14:textId="57E8EA5C" w:rsidR="00062301" w:rsidRDefault="00062301" w:rsidP="00602330">
      <w:pPr>
        <w:pStyle w:val="05Rapporttekst"/>
      </w:pPr>
    </w:p>
    <w:p w14:paraId="0D5F4383" w14:textId="6BD94687" w:rsidR="00602330" w:rsidRPr="00813BBE" w:rsidRDefault="00602330" w:rsidP="00602330">
      <w:pPr>
        <w:pStyle w:val="05Rapporttekst"/>
      </w:pPr>
      <w:r w:rsidRPr="00813BBE">
        <w:t>De meest significante maatregelen uit het plan van aanpak die hiertoe moeten leiden zijn:</w:t>
      </w:r>
    </w:p>
    <w:p w14:paraId="1AADBFD9" w14:textId="77777777" w:rsidR="00602330" w:rsidRPr="00813BBE" w:rsidRDefault="00602330" w:rsidP="00602330">
      <w:pPr>
        <w:pStyle w:val="05Rapporttekst"/>
      </w:pPr>
      <w:r w:rsidRPr="00813BBE">
        <w:t>In kaart brengen uitstoot ZZP en onderzoek doen naar reductiemogelijkheden</w:t>
      </w:r>
    </w:p>
    <w:p w14:paraId="16A5B7B5" w14:textId="77777777" w:rsidR="00602330" w:rsidRPr="00813BBE" w:rsidRDefault="00602330" w:rsidP="00602330">
      <w:pPr>
        <w:pStyle w:val="05Rapporttekst"/>
        <w:numPr>
          <w:ilvl w:val="0"/>
          <w:numId w:val="23"/>
        </w:numPr>
      </w:pPr>
      <w:r w:rsidRPr="00813BBE">
        <w:t>Nieuw duurzaam inkoopbeleid</w:t>
      </w:r>
    </w:p>
    <w:p w14:paraId="6E85665B" w14:textId="77777777" w:rsidR="00602330" w:rsidRPr="00813BBE" w:rsidRDefault="00602330" w:rsidP="00602330">
      <w:pPr>
        <w:pStyle w:val="05Rapporttekst"/>
        <w:numPr>
          <w:ilvl w:val="0"/>
          <w:numId w:val="23"/>
        </w:numPr>
      </w:pPr>
      <w:r w:rsidRPr="00813BBE">
        <w:t>Aansluiting NCDD</w:t>
      </w:r>
    </w:p>
    <w:p w14:paraId="0EB49577" w14:textId="77777777" w:rsidR="00602330" w:rsidRPr="00813BBE" w:rsidRDefault="00602330" w:rsidP="00602330">
      <w:pPr>
        <w:pStyle w:val="05Rapporttekst"/>
        <w:numPr>
          <w:ilvl w:val="0"/>
          <w:numId w:val="23"/>
        </w:numPr>
      </w:pPr>
      <w:r w:rsidRPr="00813BBE">
        <w:t>Onderzoek naar het gebruik van minder Cloud ruimte</w:t>
      </w:r>
    </w:p>
    <w:p w14:paraId="40D6B8FE" w14:textId="77777777" w:rsidR="00602330" w:rsidRDefault="00602330" w:rsidP="00602330">
      <w:pPr>
        <w:pStyle w:val="05Rapporttekst"/>
        <w:numPr>
          <w:ilvl w:val="0"/>
          <w:numId w:val="23"/>
        </w:numPr>
      </w:pPr>
      <w:r w:rsidRPr="00813BBE">
        <w:t xml:space="preserve">Onderzoek doen naar reductiemogelijkheden in Computer Services en software gebruik </w:t>
      </w:r>
    </w:p>
    <w:p w14:paraId="2DCFC4C9" w14:textId="77777777" w:rsidR="00602330" w:rsidRPr="00813BBE" w:rsidRDefault="00602330" w:rsidP="00602330">
      <w:pPr>
        <w:pStyle w:val="05Rapporttekst"/>
        <w:ind w:left="1287"/>
      </w:pPr>
    </w:p>
    <w:p w14:paraId="4BF2DD80" w14:textId="77777777" w:rsidR="00602330" w:rsidRPr="00CD68D4" w:rsidRDefault="00602330" w:rsidP="00602330">
      <w:pPr>
        <w:pStyle w:val="01HoofdstukTitel"/>
      </w:pPr>
      <w:bookmarkStart w:id="21" w:name="_Toc118736217"/>
      <w:bookmarkStart w:id="22" w:name="_Toc132200835"/>
      <w:bookmarkStart w:id="23" w:name="_Toc822573796"/>
      <w:bookmarkStart w:id="24" w:name="_Toc165550687"/>
      <w:r w:rsidRPr="00CD68D4">
        <w:t>Initiatieven</w:t>
      </w:r>
      <w:bookmarkEnd w:id="21"/>
      <w:bookmarkEnd w:id="22"/>
      <w:bookmarkEnd w:id="23"/>
      <w:bookmarkEnd w:id="24"/>
    </w:p>
    <w:p w14:paraId="3F284DBE" w14:textId="77777777" w:rsidR="00602330" w:rsidRPr="00CD68D4" w:rsidRDefault="00602330" w:rsidP="00602330">
      <w:pPr>
        <w:pStyle w:val="02Paragraafkop"/>
      </w:pPr>
      <w:bookmarkStart w:id="25" w:name="_Toc165550688"/>
      <w:r w:rsidRPr="00CD68D4">
        <w:t>Coalitie Anders Reizen</w:t>
      </w:r>
      <w:bookmarkEnd w:id="25"/>
    </w:p>
    <w:p w14:paraId="083B4E7D" w14:textId="77777777" w:rsidR="00602330" w:rsidRPr="009E679E" w:rsidRDefault="00602330" w:rsidP="00602330">
      <w:pPr>
        <w:pStyle w:val="05Rapporttekst"/>
      </w:pPr>
      <w:r w:rsidRPr="009E679E">
        <w:t>Er wordt actief deelgenomen aan onder andere het CO</w:t>
      </w:r>
      <w:r w:rsidRPr="009E679E">
        <w:rPr>
          <w:vertAlign w:val="subscript"/>
        </w:rPr>
        <w:t>2</w:t>
      </w:r>
      <w:r w:rsidRPr="009E679E">
        <w:t>-reductieinitiatief: Coalitie Anders Reizen. Het doel van deze deelname met sector- en/of ketenpartners is het uitwisselen van kennis en stimuleren van innovatie omtrent CO</w:t>
      </w:r>
      <w:r w:rsidRPr="009E679E">
        <w:rPr>
          <w:vertAlign w:val="subscript"/>
        </w:rPr>
        <w:t>2</w:t>
      </w:r>
      <w:r w:rsidRPr="009E679E">
        <w:t xml:space="preserve">-reductie. Hiervoor wordt jaarlijks een budget vrijgemaakt, wat in deze directiebeoordeling geaccordeerd wordt. </w:t>
      </w:r>
      <w:r>
        <w:t>In 2023 heeft Conclusion actief deelgenomen in de werkgroep Duurzaam Jaarbudget. Deze werkgroep is ontstaan als gevolg van de hackathon van Anders Reizen in september 2022, georganiseerd op kantoor bij Conclusion. In deze werkgroep werd een interactieve menukaart ontwikkeld voor bedrijven om hun medewerkers te ondersteunen in de duurzaamheidstransitie. Het gevolg hiervan was niet enkel de ontwikkeling van deze website, maar ook werd de behoefte voor andere fiscale regelgeving onderstreept. Anders Reizen gaat in samenwerking met andere kennispartners een vragenlijst aan het Ministerie van Financiën voorleggen, met als doel een betere context voor werknemers om haar werkgevers te ondersteunen in duurzaam reizen en het verduurzamen van de thuiswerkplek.</w:t>
      </w:r>
    </w:p>
    <w:p w14:paraId="11E8C092" w14:textId="77777777" w:rsidR="00602330" w:rsidRPr="00CD68D4" w:rsidRDefault="00602330" w:rsidP="00602330">
      <w:pPr>
        <w:pStyle w:val="02Paragraafkop"/>
      </w:pPr>
      <w:bookmarkStart w:id="26" w:name="_Toc165550689"/>
      <w:r w:rsidRPr="00CD68D4">
        <w:t xml:space="preserve">CAR en </w:t>
      </w:r>
      <w:proofErr w:type="spellStart"/>
      <w:r w:rsidRPr="00CD68D4">
        <w:t>Gebouwsensoring</w:t>
      </w:r>
      <w:bookmarkEnd w:id="26"/>
      <w:proofErr w:type="spellEnd"/>
    </w:p>
    <w:p w14:paraId="1B28A255" w14:textId="54DBFB86" w:rsidR="00602330" w:rsidRDefault="00602330" w:rsidP="00602330">
      <w:pPr>
        <w:pStyle w:val="05Rapporttekst"/>
      </w:pPr>
      <w:r w:rsidRPr="00813BBE">
        <w:t xml:space="preserve">Conclusion werkt aan het door ontwikkelen van maatregelen zoals CAR en het project met sensoren in ons vastgoed waar sector- en/of ketenpartners gebruik van kunnen maken. </w:t>
      </w:r>
    </w:p>
    <w:p w14:paraId="5F4D492D" w14:textId="77777777" w:rsidR="00602330" w:rsidRPr="00602330" w:rsidRDefault="00602330" w:rsidP="00602330">
      <w:pPr>
        <w:pStyle w:val="05Rapporttekst"/>
      </w:pPr>
    </w:p>
    <w:p w14:paraId="00E8463D" w14:textId="77777777" w:rsidR="00602330" w:rsidRPr="00CD68D4" w:rsidRDefault="00602330" w:rsidP="00602330">
      <w:pPr>
        <w:pStyle w:val="02Paragraafkop"/>
      </w:pPr>
      <w:bookmarkStart w:id="27" w:name="_Toc165550690"/>
      <w:r w:rsidRPr="00CD68D4">
        <w:t>MVO Nederland</w:t>
      </w:r>
      <w:bookmarkEnd w:id="27"/>
    </w:p>
    <w:p w14:paraId="69DB3DD7" w14:textId="77777777" w:rsidR="00602330" w:rsidRDefault="00602330" w:rsidP="00602330">
      <w:pPr>
        <w:pStyle w:val="05Rapporttekst"/>
      </w:pPr>
      <w:r w:rsidRPr="00265E70">
        <w:t xml:space="preserve">30 november 2023 heeft Conclusion als kennispartner van MVO Nederland het programmaonderdeel ‘Beschikbare en betrouwbare ESRS-data’ georganiseerd, voor het Grote Bedrijven Netwerk. Hot ITem Conclusion, </w:t>
      </w:r>
      <w:proofErr w:type="spellStart"/>
      <w:r w:rsidRPr="00265E70">
        <w:t>Salacia</w:t>
      </w:r>
      <w:proofErr w:type="spellEnd"/>
      <w:r w:rsidRPr="00265E70">
        <w:t xml:space="preserve"> Solutions en Conclusion Consulting namen de 40 deelnemers van 36 aangesloten bedrijven interactief mee in een 7-stapsbenadering om CSRD-compliant te worden, </w:t>
      </w:r>
      <w:proofErr w:type="spellStart"/>
      <w:r w:rsidRPr="00265E70">
        <w:t>datagedreven</w:t>
      </w:r>
      <w:proofErr w:type="spellEnd"/>
      <w:r w:rsidRPr="00265E70">
        <w:t xml:space="preserve"> ESG-stuurinformatie te ontwikkelen én continu te blijven verbeteren.</w:t>
      </w:r>
      <w:bookmarkEnd w:id="4"/>
    </w:p>
    <w:p w14:paraId="24702925" w14:textId="77777777" w:rsidR="00602330" w:rsidRDefault="00602330" w:rsidP="00602330">
      <w:pPr>
        <w:pStyle w:val="05Rapporttekst"/>
      </w:pPr>
    </w:p>
    <w:p w14:paraId="789D2643" w14:textId="4B54FC6C" w:rsidR="00602330" w:rsidRDefault="00602330" w:rsidP="00602330">
      <w:pPr>
        <w:pStyle w:val="02Paragraafkop"/>
      </w:pPr>
      <w:bookmarkStart w:id="28" w:name="_Toc165550691"/>
      <w:r>
        <w:t>N</w:t>
      </w:r>
      <w:r>
        <w:t>ationale Coalitie Duurzame Digitalisering (N</w:t>
      </w:r>
      <w:r>
        <w:t>CDD</w:t>
      </w:r>
      <w:r>
        <w:t>)</w:t>
      </w:r>
      <w:bookmarkEnd w:id="28"/>
    </w:p>
    <w:p w14:paraId="7DD4BD3D" w14:textId="03DAB6A2" w:rsidR="00602330" w:rsidRPr="00602330" w:rsidRDefault="00602330" w:rsidP="00602330">
      <w:pPr>
        <w:pStyle w:val="05Rapporttekst"/>
      </w:pPr>
      <w:r>
        <w:br/>
      </w:r>
      <w:r w:rsidRPr="00602330">
        <w:t xml:space="preserve">Digitalisering biedt de Nederlandse economie en maatschappij veel kansen, maar heeft ook impact op het milieu en klimaat. Het digitaal systeem stoot emissies uit, verbruikt elektriciteit en voor hardware en andere fysieke componenten zijn grondstoffen nodig. </w:t>
      </w:r>
      <w:r w:rsidRPr="00602330">
        <w:lastRenderedPageBreak/>
        <w:t xml:space="preserve">Tegelijkertijd kan digitalisering ook bijdragen aan het inperken van haar eigen energiegebruik, milieu-impact én aan verduurzamingsopgaven in andere sectoren. </w:t>
      </w:r>
    </w:p>
    <w:p w14:paraId="656CC5A5" w14:textId="77777777" w:rsidR="00602330" w:rsidRPr="00602330" w:rsidRDefault="00602330" w:rsidP="00602330">
      <w:pPr>
        <w:pStyle w:val="05Rapporttekst"/>
      </w:pPr>
      <w:r w:rsidRPr="00602330">
        <w:t xml:space="preserve">Er gebeurt al veel in het digitaal systeem zelf en IT-eindgebruikers nemen initiatief. Ook is de urgentie om het energiesysteem aan te pakken groter dan ooit en biedt dit een grote kans om zowel de kansen met digitalisering als de uitdagingen in relatie tot deze sector aan te pakken. </w:t>
      </w:r>
    </w:p>
    <w:p w14:paraId="1AE05D57" w14:textId="18E727C8" w:rsidR="00602330" w:rsidRPr="009E679E" w:rsidRDefault="00602330" w:rsidP="00602330">
      <w:pPr>
        <w:pStyle w:val="05Rapporttekst"/>
        <w:rPr>
          <w:b/>
        </w:rPr>
      </w:pPr>
      <w:r w:rsidRPr="00602330">
        <w:t>Daarnaast zijn we er niet met alleen deze benadering. Er zijn randvoorwaarden in Nederland die nodig moeten worden aangepakt. Vanuit een systemische blik zien wij dat er behoefte en noodzaak is deze transformatie in fasen te begeleiden, met een aantal sleutelprocessen, rollen van stakeholders en acties op de korte, middellange en lange termijn die georkestreerd moeten worden, maar waar nog geen landelijke coördinatie en afstemming op plaatsvindt.</w:t>
      </w:r>
    </w:p>
    <w:p w14:paraId="51D74BFD" w14:textId="77777777" w:rsidR="00602330" w:rsidRDefault="00602330" w:rsidP="00602330">
      <w:pPr>
        <w:pStyle w:val="Heading2"/>
        <w:spacing w:before="120"/>
        <w:rPr>
          <w:rFonts w:ascii="Montserrat SemiBold" w:hAnsi="Montserrat SemiBold"/>
          <w:color w:val="529F45"/>
          <w:sz w:val="40"/>
          <w:szCs w:val="40"/>
        </w:rPr>
      </w:pPr>
    </w:p>
    <w:p w14:paraId="1C1C9810" w14:textId="7B504796" w:rsidR="00602330" w:rsidRPr="00CD68D4" w:rsidRDefault="00602330" w:rsidP="00602330">
      <w:pPr>
        <w:pStyle w:val="01HoofdstukTitel"/>
      </w:pPr>
      <w:bookmarkStart w:id="29" w:name="_Toc165550692"/>
      <w:r w:rsidRPr="00CD68D4">
        <w:t>Energiemanagement actieplan</w:t>
      </w:r>
      <w:bookmarkEnd w:id="29"/>
    </w:p>
    <w:p w14:paraId="10026812" w14:textId="77777777" w:rsidR="00602330" w:rsidRDefault="00602330" w:rsidP="00602330">
      <w:pPr>
        <w:pStyle w:val="05Rapporttekst"/>
      </w:pPr>
      <w:r w:rsidRPr="00DC623E">
        <w:t>De algemene doelstelling van het energiemanagementsysteem is om te komen tot een continue</w:t>
      </w:r>
      <w:r>
        <w:t xml:space="preserve"> </w:t>
      </w:r>
      <w:r w:rsidRPr="00DC623E">
        <w:t xml:space="preserve">verbetering van de energie-efficiëntie en vermindering van de CO2-uitstoot van de </w:t>
      </w:r>
      <w:r>
        <w:t>organisatie</w:t>
      </w:r>
      <w:r w:rsidRPr="00DC623E">
        <w:t>.</w:t>
      </w:r>
      <w:r>
        <w:t xml:space="preserve"> Vanuit privacy redenen kunnen de verantwoordelijke niet worden weergegeven in dit externe actieplan. De dataverzameling vindt plaats in Q1 en Q3. </w:t>
      </w:r>
    </w:p>
    <w:p w14:paraId="297DC0BD" w14:textId="7730EDE2" w:rsidR="00602330" w:rsidRPr="00DC623E" w:rsidRDefault="00602330" w:rsidP="00602330">
      <w:pPr>
        <w:pStyle w:val="05Rapporttekst"/>
        <w:rPr>
          <w:rFonts w:ascii="Montserrat Light" w:hAnsi="Montserrat Light"/>
          <w:szCs w:val="20"/>
        </w:rPr>
      </w:pPr>
      <w:r>
        <w:lastRenderedPageBreak/>
        <w:t xml:space="preserve">Onderstaande tabel bevat het actieplan voor scope 1, 2 en business </w:t>
      </w:r>
      <w:proofErr w:type="spellStart"/>
      <w:r>
        <w:t>travel</w:t>
      </w:r>
      <w:proofErr w:type="spellEnd"/>
      <w:r>
        <w:t xml:space="preserve"> </w:t>
      </w:r>
      <w:r w:rsidRPr="00556147">
        <w:rPr>
          <w:noProof/>
        </w:rPr>
        <w:drawing>
          <wp:inline distT="0" distB="0" distL="0" distR="0" wp14:anchorId="29186746" wp14:editId="283EA81F">
            <wp:extent cx="5760720" cy="6156960"/>
            <wp:effectExtent l="0" t="0" r="0" b="0"/>
            <wp:docPr id="84894848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6156960"/>
                    </a:xfrm>
                    <a:prstGeom prst="rect">
                      <a:avLst/>
                    </a:prstGeom>
                    <a:noFill/>
                    <a:ln>
                      <a:noFill/>
                    </a:ln>
                  </pic:spPr>
                </pic:pic>
              </a:graphicData>
            </a:graphic>
          </wp:inline>
        </w:drawing>
      </w:r>
    </w:p>
    <w:p w14:paraId="5857DFAF" w14:textId="77777777" w:rsidR="00602330" w:rsidRPr="00DC623E" w:rsidRDefault="00602330" w:rsidP="00602330">
      <w:pPr>
        <w:spacing w:before="120"/>
        <w:rPr>
          <w:rFonts w:ascii="Montserrat Light" w:hAnsi="Montserrat Light"/>
          <w:szCs w:val="20"/>
        </w:rPr>
      </w:pPr>
    </w:p>
    <w:p w14:paraId="3E2D3249" w14:textId="77777777" w:rsidR="00602330" w:rsidRDefault="00602330" w:rsidP="00602330">
      <w:pPr>
        <w:spacing w:before="120"/>
        <w:rPr>
          <w:rFonts w:ascii="Montserrat Light" w:hAnsi="Montserrat Light"/>
          <w:szCs w:val="20"/>
        </w:rPr>
      </w:pPr>
    </w:p>
    <w:p w14:paraId="66EF0212" w14:textId="77777777" w:rsidR="00602330" w:rsidRDefault="00602330" w:rsidP="00602330">
      <w:pPr>
        <w:spacing w:before="120"/>
        <w:rPr>
          <w:rFonts w:ascii="Montserrat Light" w:hAnsi="Montserrat Light"/>
          <w:szCs w:val="20"/>
        </w:rPr>
      </w:pPr>
    </w:p>
    <w:p w14:paraId="7A2F476D" w14:textId="77777777" w:rsidR="00602330" w:rsidRDefault="00602330" w:rsidP="00602330">
      <w:pPr>
        <w:spacing w:before="120"/>
        <w:rPr>
          <w:rFonts w:ascii="Montserrat Light" w:hAnsi="Montserrat Light"/>
          <w:szCs w:val="20"/>
        </w:rPr>
      </w:pPr>
    </w:p>
    <w:p w14:paraId="02D4071B" w14:textId="77777777" w:rsidR="00602330" w:rsidRDefault="00602330" w:rsidP="00602330">
      <w:pPr>
        <w:spacing w:before="120"/>
        <w:rPr>
          <w:rFonts w:ascii="Montserrat Light" w:hAnsi="Montserrat Light"/>
          <w:szCs w:val="20"/>
        </w:rPr>
      </w:pPr>
    </w:p>
    <w:p w14:paraId="5CF4ED2A" w14:textId="77777777" w:rsidR="00602330" w:rsidRDefault="00602330" w:rsidP="00602330">
      <w:pPr>
        <w:spacing w:before="120"/>
        <w:rPr>
          <w:rFonts w:ascii="Montserrat Light" w:hAnsi="Montserrat Light"/>
          <w:szCs w:val="20"/>
        </w:rPr>
      </w:pPr>
    </w:p>
    <w:p w14:paraId="104BEEEB" w14:textId="77777777" w:rsidR="00602330" w:rsidRDefault="00602330" w:rsidP="00602330">
      <w:pPr>
        <w:spacing w:before="120"/>
        <w:rPr>
          <w:rFonts w:ascii="Montserrat Light" w:hAnsi="Montserrat Light"/>
          <w:szCs w:val="20"/>
        </w:rPr>
      </w:pPr>
    </w:p>
    <w:p w14:paraId="06CE75CC" w14:textId="77777777" w:rsidR="00602330" w:rsidRDefault="00602330" w:rsidP="00602330">
      <w:pPr>
        <w:spacing w:before="120"/>
        <w:rPr>
          <w:rFonts w:ascii="Montserrat Light" w:hAnsi="Montserrat Light"/>
          <w:szCs w:val="20"/>
        </w:rPr>
      </w:pPr>
    </w:p>
    <w:p w14:paraId="1AF10E76" w14:textId="77777777" w:rsidR="00602330" w:rsidRDefault="00602330" w:rsidP="00602330">
      <w:pPr>
        <w:spacing w:before="120"/>
        <w:rPr>
          <w:rFonts w:ascii="Montserrat Light" w:hAnsi="Montserrat Light"/>
          <w:szCs w:val="20"/>
        </w:rPr>
      </w:pPr>
    </w:p>
    <w:p w14:paraId="1B213681" w14:textId="77777777" w:rsidR="00602330" w:rsidRDefault="00602330" w:rsidP="00602330">
      <w:pPr>
        <w:spacing w:before="120"/>
        <w:rPr>
          <w:rFonts w:ascii="Montserrat Light" w:hAnsi="Montserrat Light"/>
          <w:szCs w:val="20"/>
        </w:rPr>
      </w:pPr>
    </w:p>
    <w:p w14:paraId="6434C655" w14:textId="77777777" w:rsidR="00602330" w:rsidRDefault="00602330" w:rsidP="00602330">
      <w:pPr>
        <w:pStyle w:val="05Rapporttekst"/>
      </w:pPr>
      <w:r>
        <w:t xml:space="preserve">Onderstaande tabel bevat het actieplan voor scope 3. </w:t>
      </w:r>
    </w:p>
    <w:tbl>
      <w:tblPr>
        <w:tblW w:w="10181" w:type="dxa"/>
        <w:tblInd w:w="-866" w:type="dxa"/>
        <w:tblCellMar>
          <w:left w:w="70" w:type="dxa"/>
          <w:right w:w="70" w:type="dxa"/>
        </w:tblCellMar>
        <w:tblLook w:val="04A0" w:firstRow="1" w:lastRow="0" w:firstColumn="1" w:lastColumn="0" w:noHBand="0" w:noVBand="1"/>
      </w:tblPr>
      <w:tblGrid>
        <w:gridCol w:w="1828"/>
        <w:gridCol w:w="1701"/>
        <w:gridCol w:w="6652"/>
      </w:tblGrid>
      <w:tr w:rsidR="00602330" w:rsidRPr="00282D37" w14:paraId="27D7B6E2" w14:textId="77777777" w:rsidTr="003B08E8">
        <w:trPr>
          <w:trHeight w:val="1508"/>
        </w:trPr>
        <w:tc>
          <w:tcPr>
            <w:tcW w:w="1828" w:type="dxa"/>
            <w:tcBorders>
              <w:top w:val="single" w:sz="12" w:space="0" w:color="FFFFFF"/>
              <w:left w:val="single" w:sz="12" w:space="0" w:color="FFFFFF"/>
              <w:bottom w:val="single" w:sz="12" w:space="0" w:color="FFFFFF"/>
              <w:right w:val="single" w:sz="12" w:space="0" w:color="FFFFFF"/>
            </w:tcBorders>
            <w:shd w:val="clear" w:color="000000" w:fill="000000"/>
            <w:vAlign w:val="center"/>
            <w:hideMark/>
          </w:tcPr>
          <w:p w14:paraId="57A9A90F" w14:textId="77777777" w:rsidR="00602330" w:rsidRPr="0069605A" w:rsidRDefault="00602330" w:rsidP="009E679E">
            <w:pPr>
              <w:jc w:val="center"/>
              <w:rPr>
                <w:rFonts w:ascii="Montserrat Light" w:eastAsia="Times New Roman" w:hAnsi="Montserrat Light" w:cs="Calibri"/>
                <w:b/>
                <w:bCs/>
                <w:color w:val="FFFFFF"/>
                <w:sz w:val="22"/>
                <w:szCs w:val="22"/>
                <w:lang w:eastAsia="nl-NL"/>
              </w:rPr>
            </w:pPr>
            <w:r w:rsidRPr="0069605A">
              <w:rPr>
                <w:rFonts w:ascii="Montserrat Light" w:eastAsia="Times New Roman" w:hAnsi="Montserrat Light" w:cs="Calibri"/>
                <w:b/>
                <w:bCs/>
                <w:color w:val="FFFFFF"/>
                <w:sz w:val="22"/>
                <w:szCs w:val="22"/>
                <w:lang w:eastAsia="nl-NL"/>
              </w:rPr>
              <w:t>Emissie-</w:t>
            </w:r>
          </w:p>
          <w:p w14:paraId="22C779CB" w14:textId="77777777" w:rsidR="00602330" w:rsidRPr="0069605A" w:rsidRDefault="00602330" w:rsidP="009E679E">
            <w:pPr>
              <w:jc w:val="center"/>
              <w:rPr>
                <w:rFonts w:ascii="Montserrat Light" w:eastAsia="Times New Roman" w:hAnsi="Montserrat Light" w:cs="Calibri"/>
                <w:b/>
                <w:bCs/>
                <w:color w:val="FFFFFF"/>
                <w:sz w:val="22"/>
                <w:szCs w:val="22"/>
                <w:lang w:eastAsia="nl-NL"/>
              </w:rPr>
            </w:pPr>
            <w:r w:rsidRPr="0069605A">
              <w:rPr>
                <w:rFonts w:ascii="Montserrat Light" w:eastAsia="Times New Roman" w:hAnsi="Montserrat Light" w:cs="Calibri"/>
                <w:b/>
                <w:bCs/>
                <w:color w:val="FFFFFF"/>
                <w:sz w:val="22"/>
                <w:szCs w:val="22"/>
                <w:lang w:eastAsia="nl-NL"/>
              </w:rPr>
              <w:t>stroom</w:t>
            </w:r>
          </w:p>
        </w:tc>
        <w:tc>
          <w:tcPr>
            <w:tcW w:w="1701" w:type="dxa"/>
            <w:tcBorders>
              <w:top w:val="single" w:sz="12" w:space="0" w:color="FFFFFF"/>
              <w:left w:val="nil"/>
              <w:bottom w:val="single" w:sz="12" w:space="0" w:color="FFFFFF"/>
              <w:right w:val="single" w:sz="12" w:space="0" w:color="FFFFFF"/>
            </w:tcBorders>
            <w:shd w:val="clear" w:color="000000" w:fill="000000"/>
            <w:vAlign w:val="center"/>
            <w:hideMark/>
          </w:tcPr>
          <w:p w14:paraId="59983650" w14:textId="77777777" w:rsidR="00602330" w:rsidRPr="0069605A" w:rsidRDefault="00602330" w:rsidP="009E679E">
            <w:pPr>
              <w:jc w:val="center"/>
              <w:rPr>
                <w:rFonts w:ascii="Montserrat Light" w:eastAsia="Times New Roman" w:hAnsi="Montserrat Light" w:cs="Calibri"/>
                <w:b/>
                <w:bCs/>
                <w:color w:val="FFFFFF"/>
                <w:sz w:val="22"/>
                <w:szCs w:val="22"/>
                <w:lang w:eastAsia="nl-NL"/>
              </w:rPr>
            </w:pPr>
            <w:r w:rsidRPr="0069605A">
              <w:rPr>
                <w:rFonts w:ascii="Montserrat Light" w:eastAsia="Times New Roman" w:hAnsi="Montserrat Light" w:cs="Calibri"/>
                <w:b/>
                <w:bCs/>
                <w:color w:val="FFFFFF"/>
                <w:sz w:val="22"/>
                <w:szCs w:val="22"/>
                <w:lang w:eastAsia="nl-NL"/>
              </w:rPr>
              <w:t>Activiteiten</w:t>
            </w:r>
          </w:p>
        </w:tc>
        <w:tc>
          <w:tcPr>
            <w:tcW w:w="6652" w:type="dxa"/>
            <w:tcBorders>
              <w:top w:val="single" w:sz="12" w:space="0" w:color="FFFFFF"/>
              <w:left w:val="nil"/>
              <w:bottom w:val="single" w:sz="12" w:space="0" w:color="FFFFFF"/>
              <w:right w:val="single" w:sz="12" w:space="0" w:color="FFFFFF"/>
            </w:tcBorders>
            <w:shd w:val="clear" w:color="000000" w:fill="000000"/>
            <w:vAlign w:val="center"/>
            <w:hideMark/>
          </w:tcPr>
          <w:p w14:paraId="3F688589" w14:textId="77777777" w:rsidR="00602330" w:rsidRPr="0069605A" w:rsidRDefault="00602330" w:rsidP="009E679E">
            <w:pPr>
              <w:jc w:val="center"/>
              <w:rPr>
                <w:rFonts w:ascii="Montserrat Light" w:eastAsia="Times New Roman" w:hAnsi="Montserrat Light" w:cs="Calibri"/>
                <w:b/>
                <w:bCs/>
                <w:color w:val="FFFFFF"/>
                <w:sz w:val="22"/>
                <w:szCs w:val="22"/>
                <w:lang w:eastAsia="nl-NL"/>
              </w:rPr>
            </w:pPr>
            <w:r w:rsidRPr="0069605A">
              <w:rPr>
                <w:rFonts w:ascii="Montserrat Light" w:eastAsia="Times New Roman" w:hAnsi="Montserrat Light" w:cs="Calibri"/>
                <w:b/>
                <w:bCs/>
                <w:color w:val="FFFFFF"/>
                <w:sz w:val="22"/>
                <w:szCs w:val="22"/>
                <w:lang w:eastAsia="nl-NL"/>
              </w:rPr>
              <w:t>Bron en datacollectie procedure</w:t>
            </w:r>
          </w:p>
        </w:tc>
      </w:tr>
      <w:tr w:rsidR="00602330" w:rsidRPr="00282D37" w14:paraId="391E8920" w14:textId="77777777" w:rsidTr="003B08E8">
        <w:trPr>
          <w:trHeight w:val="222"/>
        </w:trPr>
        <w:tc>
          <w:tcPr>
            <w:tcW w:w="10181" w:type="dxa"/>
            <w:gridSpan w:val="3"/>
            <w:tcBorders>
              <w:top w:val="single" w:sz="12" w:space="0" w:color="FFFFFF"/>
              <w:left w:val="single" w:sz="12" w:space="0" w:color="FFFFFF"/>
              <w:bottom w:val="single" w:sz="12" w:space="0" w:color="FFFFFF"/>
              <w:right w:val="nil"/>
            </w:tcBorders>
            <w:shd w:val="clear" w:color="000000" w:fill="D9D9D9"/>
            <w:noWrap/>
            <w:vAlign w:val="center"/>
            <w:hideMark/>
          </w:tcPr>
          <w:p w14:paraId="198FB4FA" w14:textId="77777777" w:rsidR="00602330" w:rsidRPr="0069605A" w:rsidRDefault="00602330" w:rsidP="009E679E">
            <w:pPr>
              <w:rPr>
                <w:rFonts w:ascii="Montserrat Light" w:eastAsia="Times New Roman" w:hAnsi="Montserrat Light" w:cs="Calibri"/>
                <w:b/>
                <w:bCs/>
                <w:color w:val="000000"/>
                <w:sz w:val="22"/>
                <w:szCs w:val="22"/>
                <w:lang w:eastAsia="nl-NL"/>
              </w:rPr>
            </w:pPr>
            <w:r w:rsidRPr="0069605A">
              <w:rPr>
                <w:rFonts w:ascii="Montserrat Light" w:eastAsia="Times New Roman" w:hAnsi="Montserrat Light" w:cs="Calibri"/>
                <w:b/>
                <w:bCs/>
                <w:color w:val="000000"/>
                <w:sz w:val="22"/>
                <w:szCs w:val="22"/>
                <w:lang w:eastAsia="nl-NL"/>
              </w:rPr>
              <w:t xml:space="preserve">Ketenanalyse </w:t>
            </w:r>
            <w:proofErr w:type="spellStart"/>
            <w:r w:rsidRPr="0069605A">
              <w:rPr>
                <w:rFonts w:ascii="Montserrat Light" w:eastAsia="Times New Roman" w:hAnsi="Montserrat Light" w:cs="Calibri"/>
                <w:b/>
                <w:bCs/>
                <w:color w:val="000000"/>
                <w:sz w:val="22"/>
                <w:szCs w:val="22"/>
                <w:lang w:eastAsia="nl-NL"/>
              </w:rPr>
              <w:t>werkgebonden</w:t>
            </w:r>
            <w:proofErr w:type="spellEnd"/>
            <w:r w:rsidRPr="0069605A">
              <w:rPr>
                <w:rFonts w:ascii="Montserrat Light" w:eastAsia="Times New Roman" w:hAnsi="Montserrat Light" w:cs="Calibri"/>
                <w:b/>
                <w:bCs/>
                <w:color w:val="000000"/>
                <w:sz w:val="22"/>
                <w:szCs w:val="22"/>
                <w:lang w:eastAsia="nl-NL"/>
              </w:rPr>
              <w:t xml:space="preserve"> personenmobiliteit</w:t>
            </w:r>
          </w:p>
        </w:tc>
      </w:tr>
      <w:tr w:rsidR="00602330" w:rsidRPr="00282D37" w14:paraId="53AD0248" w14:textId="77777777" w:rsidTr="003B08E8">
        <w:trPr>
          <w:trHeight w:val="20"/>
        </w:trPr>
        <w:tc>
          <w:tcPr>
            <w:tcW w:w="1828" w:type="dxa"/>
            <w:tcBorders>
              <w:top w:val="nil"/>
              <w:left w:val="single" w:sz="12" w:space="0" w:color="FFFFFF"/>
              <w:bottom w:val="single" w:sz="12" w:space="0" w:color="FFFFFF"/>
              <w:right w:val="single" w:sz="12" w:space="0" w:color="FFFFFF"/>
            </w:tcBorders>
            <w:shd w:val="clear" w:color="000000" w:fill="F2F2F2"/>
            <w:vAlign w:val="center"/>
            <w:hideMark/>
          </w:tcPr>
          <w:p w14:paraId="637F7434"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Woon-werkverkeer</w:t>
            </w:r>
          </w:p>
        </w:tc>
        <w:tc>
          <w:tcPr>
            <w:tcW w:w="1701" w:type="dxa"/>
            <w:tcBorders>
              <w:top w:val="nil"/>
              <w:left w:val="nil"/>
              <w:bottom w:val="single" w:sz="12" w:space="0" w:color="FFFFFF"/>
              <w:right w:val="single" w:sz="12" w:space="0" w:color="FFFFFF"/>
            </w:tcBorders>
            <w:shd w:val="clear" w:color="000000" w:fill="F2F2F2"/>
            <w:vAlign w:val="center"/>
            <w:hideMark/>
          </w:tcPr>
          <w:p w14:paraId="2B99D817"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Woon-werkverkeer</w:t>
            </w:r>
          </w:p>
        </w:tc>
        <w:tc>
          <w:tcPr>
            <w:tcW w:w="6652" w:type="dxa"/>
            <w:tcBorders>
              <w:top w:val="nil"/>
              <w:left w:val="nil"/>
              <w:bottom w:val="single" w:sz="12" w:space="0" w:color="FFFFFF"/>
              <w:right w:val="single" w:sz="12" w:space="0" w:color="FFFFFF"/>
            </w:tcBorders>
            <w:shd w:val="clear" w:color="000000" w:fill="F2F2F2"/>
            <w:vAlign w:val="center"/>
            <w:hideMark/>
          </w:tcPr>
          <w:p w14:paraId="4803C518"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Declaraties opvragen bij AFAS en uitvragen bij decentrale systemen via de bedrijven</w:t>
            </w:r>
          </w:p>
        </w:tc>
      </w:tr>
      <w:tr w:rsidR="00602330" w:rsidRPr="00282D37" w14:paraId="0E21B1F3" w14:textId="77777777" w:rsidTr="003B08E8">
        <w:trPr>
          <w:trHeight w:val="205"/>
        </w:trPr>
        <w:tc>
          <w:tcPr>
            <w:tcW w:w="3529" w:type="dxa"/>
            <w:gridSpan w:val="2"/>
            <w:tcBorders>
              <w:top w:val="nil"/>
              <w:left w:val="single" w:sz="12" w:space="0" w:color="FFFFFF"/>
              <w:bottom w:val="single" w:sz="12" w:space="0" w:color="FFFFFF"/>
              <w:right w:val="nil"/>
            </w:tcBorders>
            <w:shd w:val="clear" w:color="000000" w:fill="D9D9D9"/>
            <w:vAlign w:val="center"/>
            <w:hideMark/>
          </w:tcPr>
          <w:p w14:paraId="2F3D78D2" w14:textId="77777777" w:rsidR="00602330" w:rsidRPr="0069605A" w:rsidRDefault="00602330" w:rsidP="009E679E">
            <w:pPr>
              <w:rPr>
                <w:rFonts w:ascii="Montserrat Light" w:eastAsia="Times New Roman" w:hAnsi="Montserrat Light" w:cs="Calibri"/>
                <w:b/>
                <w:bCs/>
                <w:color w:val="000000"/>
                <w:sz w:val="22"/>
                <w:szCs w:val="22"/>
                <w:lang w:eastAsia="nl-NL"/>
              </w:rPr>
            </w:pPr>
            <w:r w:rsidRPr="0069605A">
              <w:rPr>
                <w:rFonts w:ascii="Montserrat Light" w:eastAsia="Times New Roman" w:hAnsi="Montserrat Light" w:cs="Calibri"/>
                <w:b/>
                <w:bCs/>
                <w:color w:val="000000"/>
                <w:sz w:val="22"/>
                <w:szCs w:val="22"/>
                <w:lang w:eastAsia="nl-NL"/>
              </w:rPr>
              <w:t>Ketenanalyse databeheer</w:t>
            </w:r>
          </w:p>
        </w:tc>
        <w:tc>
          <w:tcPr>
            <w:tcW w:w="6652" w:type="dxa"/>
            <w:tcBorders>
              <w:top w:val="nil"/>
              <w:left w:val="nil"/>
              <w:bottom w:val="single" w:sz="12" w:space="0" w:color="FFFFFF"/>
              <w:right w:val="nil"/>
            </w:tcBorders>
            <w:shd w:val="clear" w:color="000000" w:fill="D9D9D9"/>
            <w:vAlign w:val="center"/>
            <w:hideMark/>
          </w:tcPr>
          <w:p w14:paraId="6450E302" w14:textId="77777777" w:rsidR="00602330" w:rsidRPr="0069605A" w:rsidRDefault="00602330" w:rsidP="009E679E">
            <w:pPr>
              <w:rPr>
                <w:rFonts w:ascii="Montserrat Light" w:eastAsia="Times New Roman" w:hAnsi="Montserrat Light" w:cs="Calibri"/>
                <w:b/>
                <w:bCs/>
                <w:color w:val="000000"/>
                <w:sz w:val="22"/>
                <w:szCs w:val="22"/>
                <w:lang w:eastAsia="nl-NL"/>
              </w:rPr>
            </w:pPr>
            <w:r w:rsidRPr="0069605A">
              <w:rPr>
                <w:rFonts w:ascii="Montserrat Light" w:eastAsia="Times New Roman" w:hAnsi="Montserrat Light" w:cs="Calibri"/>
                <w:b/>
                <w:bCs/>
                <w:color w:val="000000"/>
                <w:sz w:val="22"/>
                <w:szCs w:val="22"/>
                <w:lang w:eastAsia="nl-NL"/>
              </w:rPr>
              <w:t> </w:t>
            </w:r>
          </w:p>
        </w:tc>
      </w:tr>
      <w:tr w:rsidR="00602330" w:rsidRPr="00282D37" w14:paraId="4DB01D71" w14:textId="77777777" w:rsidTr="003B08E8">
        <w:trPr>
          <w:trHeight w:val="342"/>
        </w:trPr>
        <w:tc>
          <w:tcPr>
            <w:tcW w:w="1828" w:type="dxa"/>
            <w:tcBorders>
              <w:top w:val="nil"/>
              <w:left w:val="single" w:sz="12" w:space="0" w:color="FFFFFF"/>
              <w:bottom w:val="single" w:sz="12" w:space="0" w:color="FFFFFF"/>
              <w:right w:val="single" w:sz="12" w:space="0" w:color="FFFFFF"/>
            </w:tcBorders>
            <w:shd w:val="clear" w:color="000000" w:fill="F2F2F2"/>
            <w:vAlign w:val="center"/>
            <w:hideMark/>
          </w:tcPr>
          <w:p w14:paraId="3DB4722C"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Gebruik van verkochte producten</w:t>
            </w:r>
          </w:p>
        </w:tc>
        <w:tc>
          <w:tcPr>
            <w:tcW w:w="1701" w:type="dxa"/>
            <w:tcBorders>
              <w:top w:val="nil"/>
              <w:left w:val="nil"/>
              <w:bottom w:val="single" w:sz="12" w:space="0" w:color="FFFFFF"/>
              <w:right w:val="single" w:sz="12" w:space="0" w:color="FFFFFF"/>
            </w:tcBorders>
            <w:shd w:val="clear" w:color="000000" w:fill="F2F2F2"/>
            <w:vAlign w:val="center"/>
            <w:hideMark/>
          </w:tcPr>
          <w:p w14:paraId="4E8CD2FB"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Inkoop van goederen en diensten</w:t>
            </w:r>
          </w:p>
        </w:tc>
        <w:tc>
          <w:tcPr>
            <w:tcW w:w="6652" w:type="dxa"/>
            <w:tcBorders>
              <w:top w:val="nil"/>
              <w:left w:val="nil"/>
              <w:bottom w:val="single" w:sz="12" w:space="0" w:color="FFFFFF"/>
              <w:right w:val="single" w:sz="12" w:space="0" w:color="FFFFFF"/>
            </w:tcBorders>
            <w:shd w:val="clear" w:color="000000" w:fill="F2F2F2"/>
            <w:vAlign w:val="center"/>
            <w:hideMark/>
          </w:tcPr>
          <w:p w14:paraId="0B86CE97"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 xml:space="preserve">Opvragen van </w:t>
            </w:r>
            <w:proofErr w:type="spellStart"/>
            <w:r w:rsidRPr="0069605A">
              <w:rPr>
                <w:rFonts w:ascii="Montserrat Light" w:eastAsia="Times New Roman" w:hAnsi="Montserrat Light" w:cs="Calibri"/>
                <w:color w:val="000000"/>
                <w:sz w:val="22"/>
                <w:szCs w:val="22"/>
                <w:lang w:eastAsia="nl-NL"/>
              </w:rPr>
              <w:t>spendlijsten</w:t>
            </w:r>
            <w:proofErr w:type="spellEnd"/>
            <w:r w:rsidRPr="0069605A">
              <w:rPr>
                <w:rFonts w:ascii="Montserrat Light" w:eastAsia="Times New Roman" w:hAnsi="Montserrat Light" w:cs="Calibri"/>
                <w:color w:val="000000"/>
                <w:sz w:val="22"/>
                <w:szCs w:val="22"/>
                <w:lang w:eastAsia="nl-NL"/>
              </w:rPr>
              <w:t xml:space="preserve"> voor eerste inschatting significante leveranciers. Daarna wordt </w:t>
            </w:r>
            <w:proofErr w:type="spellStart"/>
            <w:r w:rsidRPr="0069605A">
              <w:rPr>
                <w:rFonts w:ascii="Montserrat Light" w:eastAsia="Times New Roman" w:hAnsi="Montserrat Light" w:cs="Calibri"/>
                <w:color w:val="000000"/>
                <w:sz w:val="22"/>
                <w:szCs w:val="22"/>
                <w:lang w:eastAsia="nl-NL"/>
              </w:rPr>
              <w:t>supplier</w:t>
            </w:r>
            <w:proofErr w:type="spellEnd"/>
            <w:r w:rsidRPr="0069605A">
              <w:rPr>
                <w:rFonts w:ascii="Montserrat Light" w:eastAsia="Times New Roman" w:hAnsi="Montserrat Light" w:cs="Calibri"/>
                <w:color w:val="000000"/>
                <w:sz w:val="22"/>
                <w:szCs w:val="22"/>
                <w:lang w:eastAsia="nl-NL"/>
              </w:rPr>
              <w:t xml:space="preserve"> specifieke data opgevraagd bij de geselecteerde leveranciers</w:t>
            </w:r>
          </w:p>
        </w:tc>
      </w:tr>
      <w:tr w:rsidR="00602330" w:rsidRPr="00282D37" w14:paraId="67413D7E" w14:textId="77777777" w:rsidTr="003B08E8">
        <w:trPr>
          <w:trHeight w:val="71"/>
        </w:trPr>
        <w:tc>
          <w:tcPr>
            <w:tcW w:w="1828" w:type="dxa"/>
            <w:tcBorders>
              <w:top w:val="nil"/>
              <w:left w:val="single" w:sz="12" w:space="0" w:color="FFFFFF"/>
              <w:bottom w:val="single" w:sz="12" w:space="0" w:color="FFFFFF"/>
              <w:right w:val="single" w:sz="12" w:space="0" w:color="FFFFFF"/>
            </w:tcBorders>
            <w:shd w:val="clear" w:color="000000" w:fill="F2F2F2"/>
            <w:vAlign w:val="center"/>
            <w:hideMark/>
          </w:tcPr>
          <w:p w14:paraId="786666CB"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Aangekochte goederen en diensten</w:t>
            </w:r>
          </w:p>
        </w:tc>
        <w:tc>
          <w:tcPr>
            <w:tcW w:w="1701" w:type="dxa"/>
            <w:tcBorders>
              <w:top w:val="nil"/>
              <w:left w:val="nil"/>
              <w:bottom w:val="single" w:sz="12" w:space="0" w:color="FFFFFF"/>
              <w:right w:val="single" w:sz="12" w:space="0" w:color="FFFFFF"/>
            </w:tcBorders>
            <w:shd w:val="clear" w:color="000000" w:fill="F2F2F2"/>
            <w:vAlign w:val="center"/>
            <w:hideMark/>
          </w:tcPr>
          <w:p w14:paraId="0B82656C"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Inkoop van goederen en diensten</w:t>
            </w:r>
          </w:p>
        </w:tc>
        <w:tc>
          <w:tcPr>
            <w:tcW w:w="6652" w:type="dxa"/>
            <w:tcBorders>
              <w:top w:val="nil"/>
              <w:left w:val="nil"/>
              <w:bottom w:val="single" w:sz="12" w:space="0" w:color="FFFFFF"/>
              <w:right w:val="single" w:sz="12" w:space="0" w:color="FFFFFF"/>
            </w:tcBorders>
            <w:shd w:val="clear" w:color="000000" w:fill="F2F2F2"/>
            <w:vAlign w:val="center"/>
            <w:hideMark/>
          </w:tcPr>
          <w:p w14:paraId="24799476"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 xml:space="preserve">Opvragen van </w:t>
            </w:r>
            <w:proofErr w:type="spellStart"/>
            <w:r w:rsidRPr="0069605A">
              <w:rPr>
                <w:rFonts w:ascii="Montserrat Light" w:eastAsia="Times New Roman" w:hAnsi="Montserrat Light" w:cs="Calibri"/>
                <w:color w:val="000000"/>
                <w:sz w:val="22"/>
                <w:szCs w:val="22"/>
                <w:lang w:eastAsia="nl-NL"/>
              </w:rPr>
              <w:t>spendlijsten</w:t>
            </w:r>
            <w:proofErr w:type="spellEnd"/>
            <w:r w:rsidRPr="0069605A">
              <w:rPr>
                <w:rFonts w:ascii="Montserrat Light" w:eastAsia="Times New Roman" w:hAnsi="Montserrat Light" w:cs="Calibri"/>
                <w:color w:val="000000"/>
                <w:sz w:val="22"/>
                <w:szCs w:val="22"/>
                <w:lang w:eastAsia="nl-NL"/>
              </w:rPr>
              <w:t xml:space="preserve"> voor eerste inschatting significante leveranciers. Daarna wordt </w:t>
            </w:r>
            <w:proofErr w:type="spellStart"/>
            <w:r w:rsidRPr="0069605A">
              <w:rPr>
                <w:rFonts w:ascii="Montserrat Light" w:eastAsia="Times New Roman" w:hAnsi="Montserrat Light" w:cs="Calibri"/>
                <w:color w:val="000000"/>
                <w:sz w:val="22"/>
                <w:szCs w:val="22"/>
                <w:lang w:eastAsia="nl-NL"/>
              </w:rPr>
              <w:t>supplier</w:t>
            </w:r>
            <w:proofErr w:type="spellEnd"/>
            <w:r w:rsidRPr="0069605A">
              <w:rPr>
                <w:rFonts w:ascii="Montserrat Light" w:eastAsia="Times New Roman" w:hAnsi="Montserrat Light" w:cs="Calibri"/>
                <w:color w:val="000000"/>
                <w:sz w:val="22"/>
                <w:szCs w:val="22"/>
                <w:lang w:eastAsia="nl-NL"/>
              </w:rPr>
              <w:t xml:space="preserve"> specifieke data opgevraagd bij de geselecteerde leveranciers</w:t>
            </w:r>
          </w:p>
        </w:tc>
      </w:tr>
      <w:tr w:rsidR="00602330" w:rsidRPr="00282D37" w14:paraId="760C89F9" w14:textId="77777777" w:rsidTr="003B08E8">
        <w:trPr>
          <w:trHeight w:val="30"/>
        </w:trPr>
        <w:tc>
          <w:tcPr>
            <w:tcW w:w="3529" w:type="dxa"/>
            <w:gridSpan w:val="2"/>
            <w:tcBorders>
              <w:top w:val="nil"/>
              <w:left w:val="single" w:sz="12" w:space="0" w:color="FFFFFF"/>
              <w:bottom w:val="single" w:sz="12" w:space="0" w:color="FFFFFF"/>
              <w:right w:val="nil"/>
            </w:tcBorders>
            <w:shd w:val="clear" w:color="000000" w:fill="D9D9D9"/>
            <w:vAlign w:val="center"/>
            <w:hideMark/>
          </w:tcPr>
          <w:p w14:paraId="4CE107AE" w14:textId="77777777" w:rsidR="00602330" w:rsidRPr="0069605A" w:rsidRDefault="00602330" w:rsidP="009E679E">
            <w:pPr>
              <w:rPr>
                <w:rFonts w:ascii="Montserrat Light" w:eastAsia="Times New Roman" w:hAnsi="Montserrat Light" w:cs="Calibri"/>
                <w:b/>
                <w:bCs/>
                <w:color w:val="000000"/>
                <w:sz w:val="22"/>
                <w:szCs w:val="22"/>
                <w:lang w:eastAsia="nl-NL"/>
              </w:rPr>
            </w:pPr>
            <w:r w:rsidRPr="0069605A">
              <w:rPr>
                <w:rFonts w:ascii="Montserrat Light" w:eastAsia="Times New Roman" w:hAnsi="Montserrat Light" w:cs="Calibri"/>
                <w:b/>
                <w:bCs/>
                <w:color w:val="000000"/>
                <w:sz w:val="22"/>
                <w:szCs w:val="22"/>
                <w:lang w:eastAsia="nl-NL"/>
              </w:rPr>
              <w:t>Scope 3 emissies</w:t>
            </w:r>
          </w:p>
        </w:tc>
        <w:tc>
          <w:tcPr>
            <w:tcW w:w="6652" w:type="dxa"/>
            <w:tcBorders>
              <w:top w:val="nil"/>
              <w:left w:val="nil"/>
              <w:bottom w:val="single" w:sz="12" w:space="0" w:color="FFFFFF"/>
              <w:right w:val="nil"/>
            </w:tcBorders>
            <w:shd w:val="clear" w:color="000000" w:fill="D9D9D9"/>
            <w:vAlign w:val="center"/>
            <w:hideMark/>
          </w:tcPr>
          <w:p w14:paraId="6FF0702E" w14:textId="77777777" w:rsidR="00602330" w:rsidRPr="0069605A" w:rsidRDefault="00602330" w:rsidP="009E679E">
            <w:pPr>
              <w:rPr>
                <w:rFonts w:ascii="Montserrat Light" w:eastAsia="Times New Roman" w:hAnsi="Montserrat Light" w:cs="Calibri"/>
                <w:b/>
                <w:bCs/>
                <w:color w:val="000000"/>
                <w:sz w:val="22"/>
                <w:szCs w:val="22"/>
                <w:lang w:eastAsia="nl-NL"/>
              </w:rPr>
            </w:pPr>
            <w:r w:rsidRPr="0069605A">
              <w:rPr>
                <w:rFonts w:ascii="Montserrat Light" w:eastAsia="Times New Roman" w:hAnsi="Montserrat Light" w:cs="Calibri"/>
                <w:b/>
                <w:bCs/>
                <w:color w:val="000000"/>
                <w:sz w:val="22"/>
                <w:szCs w:val="22"/>
                <w:lang w:eastAsia="nl-NL"/>
              </w:rPr>
              <w:t> </w:t>
            </w:r>
          </w:p>
        </w:tc>
      </w:tr>
      <w:tr w:rsidR="00602330" w:rsidRPr="00282D37" w14:paraId="3C9BEDF5" w14:textId="77777777" w:rsidTr="003B08E8">
        <w:trPr>
          <w:trHeight w:val="1562"/>
        </w:trPr>
        <w:tc>
          <w:tcPr>
            <w:tcW w:w="1828" w:type="dxa"/>
            <w:vMerge w:val="restart"/>
            <w:tcBorders>
              <w:top w:val="nil"/>
              <w:left w:val="single" w:sz="12" w:space="0" w:color="FFFFFF"/>
              <w:bottom w:val="nil"/>
              <w:right w:val="single" w:sz="12" w:space="0" w:color="FFFFFF"/>
            </w:tcBorders>
            <w:shd w:val="clear" w:color="000000" w:fill="F2F2F2"/>
            <w:vAlign w:val="center"/>
            <w:hideMark/>
          </w:tcPr>
          <w:p w14:paraId="5A15F9A3" w14:textId="77777777" w:rsidR="00602330" w:rsidRPr="0069605A" w:rsidRDefault="00602330" w:rsidP="009E679E">
            <w:pPr>
              <w:jc w:val="cente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Aangekochte goederen en diensten en geleasete activa</w:t>
            </w:r>
          </w:p>
        </w:tc>
        <w:tc>
          <w:tcPr>
            <w:tcW w:w="1701" w:type="dxa"/>
            <w:tcBorders>
              <w:top w:val="nil"/>
              <w:left w:val="nil"/>
              <w:bottom w:val="nil"/>
              <w:right w:val="single" w:sz="12" w:space="0" w:color="FFFFFF"/>
            </w:tcBorders>
            <w:shd w:val="clear" w:color="000000" w:fill="F2F2F2"/>
            <w:vAlign w:val="center"/>
            <w:hideMark/>
          </w:tcPr>
          <w:p w14:paraId="1816B683" w14:textId="77777777" w:rsidR="00602330" w:rsidRPr="0069605A" w:rsidRDefault="00602330" w:rsidP="009E679E">
            <w:pPr>
              <w:jc w:val="cente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Inkoop</w:t>
            </w:r>
          </w:p>
        </w:tc>
        <w:tc>
          <w:tcPr>
            <w:tcW w:w="6652" w:type="dxa"/>
            <w:vMerge w:val="restart"/>
            <w:tcBorders>
              <w:top w:val="nil"/>
              <w:left w:val="single" w:sz="12" w:space="0" w:color="FFFFFF"/>
              <w:bottom w:val="single" w:sz="12" w:space="0" w:color="FFFFFF"/>
              <w:right w:val="single" w:sz="12" w:space="0" w:color="FFFFFF"/>
            </w:tcBorders>
            <w:shd w:val="clear" w:color="000000" w:fill="F2F2F2"/>
            <w:vAlign w:val="center"/>
            <w:hideMark/>
          </w:tcPr>
          <w:p w14:paraId="3A648054" w14:textId="77777777" w:rsidR="00602330" w:rsidRPr="0069605A" w:rsidRDefault="00602330" w:rsidP="009E679E">
            <w:pPr>
              <w:rPr>
                <w:rFonts w:ascii="Montserrat Light" w:eastAsia="Times New Roman" w:hAnsi="Montserrat Light" w:cs="Calibri"/>
                <w:color w:val="000000"/>
                <w:sz w:val="22"/>
                <w:szCs w:val="22"/>
                <w:lang w:eastAsia="nl-NL"/>
              </w:rPr>
            </w:pPr>
            <w:r w:rsidRPr="0069605A">
              <w:rPr>
                <w:rFonts w:ascii="Montserrat Light" w:eastAsia="Times New Roman" w:hAnsi="Montserrat Light" w:cs="Calibri"/>
                <w:color w:val="000000"/>
                <w:sz w:val="22"/>
                <w:szCs w:val="22"/>
                <w:lang w:eastAsia="nl-NL"/>
              </w:rPr>
              <w:t xml:space="preserve">Opvragen van </w:t>
            </w:r>
            <w:proofErr w:type="spellStart"/>
            <w:r w:rsidRPr="0069605A">
              <w:rPr>
                <w:rFonts w:ascii="Montserrat Light" w:eastAsia="Times New Roman" w:hAnsi="Montserrat Light" w:cs="Calibri"/>
                <w:color w:val="000000"/>
                <w:sz w:val="22"/>
                <w:szCs w:val="22"/>
                <w:lang w:eastAsia="nl-NL"/>
              </w:rPr>
              <w:t>spendlijsten</w:t>
            </w:r>
            <w:proofErr w:type="spellEnd"/>
            <w:r w:rsidRPr="0069605A">
              <w:rPr>
                <w:rFonts w:ascii="Montserrat Light" w:eastAsia="Times New Roman" w:hAnsi="Montserrat Light" w:cs="Calibri"/>
                <w:color w:val="000000"/>
                <w:sz w:val="22"/>
                <w:szCs w:val="22"/>
                <w:lang w:eastAsia="nl-NL"/>
              </w:rPr>
              <w:t xml:space="preserve"> (per divisie ook) voor eerste inschatting significante leveranciers. Daarna wordt </w:t>
            </w:r>
            <w:proofErr w:type="spellStart"/>
            <w:r w:rsidRPr="0069605A">
              <w:rPr>
                <w:rFonts w:ascii="Montserrat Light" w:eastAsia="Times New Roman" w:hAnsi="Montserrat Light" w:cs="Calibri"/>
                <w:color w:val="000000"/>
                <w:sz w:val="22"/>
                <w:szCs w:val="22"/>
                <w:lang w:eastAsia="nl-NL"/>
              </w:rPr>
              <w:t>supplier</w:t>
            </w:r>
            <w:proofErr w:type="spellEnd"/>
            <w:r w:rsidRPr="0069605A">
              <w:rPr>
                <w:rFonts w:ascii="Montserrat Light" w:eastAsia="Times New Roman" w:hAnsi="Montserrat Light" w:cs="Calibri"/>
                <w:color w:val="000000"/>
                <w:sz w:val="22"/>
                <w:szCs w:val="22"/>
                <w:lang w:eastAsia="nl-NL"/>
              </w:rPr>
              <w:t xml:space="preserve"> specifieke data opgevraagd bij de geselecteerde leveranciers</w:t>
            </w:r>
          </w:p>
        </w:tc>
      </w:tr>
      <w:tr w:rsidR="00602330" w:rsidRPr="00282D37" w14:paraId="461D3A2F" w14:textId="77777777" w:rsidTr="003B08E8">
        <w:trPr>
          <w:trHeight w:val="59"/>
        </w:trPr>
        <w:tc>
          <w:tcPr>
            <w:tcW w:w="1828" w:type="dxa"/>
            <w:vMerge/>
            <w:tcBorders>
              <w:top w:val="nil"/>
              <w:left w:val="single" w:sz="12" w:space="0" w:color="FFFFFF"/>
              <w:bottom w:val="nil"/>
              <w:right w:val="single" w:sz="12" w:space="0" w:color="FFFFFF"/>
            </w:tcBorders>
            <w:vAlign w:val="center"/>
            <w:hideMark/>
          </w:tcPr>
          <w:p w14:paraId="4504A8DE" w14:textId="77777777" w:rsidR="00602330" w:rsidRPr="0069605A" w:rsidRDefault="00602330" w:rsidP="009E679E">
            <w:pPr>
              <w:rPr>
                <w:rFonts w:ascii="Montserrat Light" w:eastAsia="Times New Roman" w:hAnsi="Montserrat Light" w:cs="Calibri"/>
                <w:color w:val="000000"/>
                <w:sz w:val="22"/>
                <w:szCs w:val="22"/>
                <w:lang w:eastAsia="nl-NL"/>
              </w:rPr>
            </w:pPr>
          </w:p>
        </w:tc>
        <w:tc>
          <w:tcPr>
            <w:tcW w:w="1701" w:type="dxa"/>
            <w:tcBorders>
              <w:top w:val="nil"/>
              <w:left w:val="nil"/>
              <w:bottom w:val="nil"/>
              <w:right w:val="single" w:sz="12" w:space="0" w:color="FFFFFF"/>
            </w:tcBorders>
            <w:shd w:val="clear" w:color="000000" w:fill="F2F2F2"/>
            <w:vAlign w:val="center"/>
            <w:hideMark/>
          </w:tcPr>
          <w:p w14:paraId="5ECF36D2" w14:textId="77777777" w:rsidR="00602330" w:rsidRPr="0069605A" w:rsidRDefault="00602330" w:rsidP="009E679E">
            <w:pPr>
              <w:rPr>
                <w:rFonts w:ascii="Montserrat Light" w:eastAsia="Times New Roman" w:hAnsi="Montserrat Light" w:cs="Calibri"/>
                <w:color w:val="000000"/>
                <w:sz w:val="22"/>
                <w:szCs w:val="22"/>
                <w:lang w:eastAsia="nl-NL"/>
              </w:rPr>
            </w:pPr>
          </w:p>
        </w:tc>
        <w:tc>
          <w:tcPr>
            <w:tcW w:w="6652" w:type="dxa"/>
            <w:vMerge/>
            <w:tcBorders>
              <w:top w:val="nil"/>
              <w:left w:val="single" w:sz="12" w:space="0" w:color="FFFFFF"/>
              <w:bottom w:val="single" w:sz="12" w:space="0" w:color="FFFFFF"/>
              <w:right w:val="single" w:sz="12" w:space="0" w:color="FFFFFF"/>
            </w:tcBorders>
            <w:vAlign w:val="center"/>
            <w:hideMark/>
          </w:tcPr>
          <w:p w14:paraId="4E76FEE3" w14:textId="77777777" w:rsidR="00602330" w:rsidRPr="0069605A" w:rsidRDefault="00602330" w:rsidP="009E679E">
            <w:pPr>
              <w:rPr>
                <w:rFonts w:ascii="Montserrat Light" w:eastAsia="Times New Roman" w:hAnsi="Montserrat Light" w:cs="Calibri"/>
                <w:color w:val="000000"/>
                <w:sz w:val="22"/>
                <w:szCs w:val="22"/>
                <w:lang w:eastAsia="nl-NL"/>
              </w:rPr>
            </w:pPr>
          </w:p>
        </w:tc>
      </w:tr>
    </w:tbl>
    <w:p w14:paraId="6A4DF03E" w14:textId="77777777" w:rsidR="00602330" w:rsidRPr="00DC623E" w:rsidRDefault="00602330" w:rsidP="00602330">
      <w:pPr>
        <w:spacing w:before="120"/>
        <w:rPr>
          <w:rFonts w:ascii="Montserrat Light" w:hAnsi="Montserrat Light"/>
          <w:szCs w:val="20"/>
        </w:rPr>
      </w:pPr>
    </w:p>
    <w:p w14:paraId="4B066C30" w14:textId="77777777" w:rsidR="00602330" w:rsidRPr="00813BBE" w:rsidRDefault="00602330" w:rsidP="00602330">
      <w:pPr>
        <w:spacing w:before="120"/>
        <w:rPr>
          <w:rFonts w:ascii="Montserrat Light" w:hAnsi="Montserrat Light"/>
          <w:color w:val="E63232" w:themeColor="accent2"/>
          <w:szCs w:val="20"/>
        </w:rPr>
      </w:pPr>
    </w:p>
    <w:p w14:paraId="50715C55" w14:textId="77777777" w:rsidR="00602330" w:rsidRPr="00813BBE" w:rsidRDefault="00602330" w:rsidP="00602330">
      <w:pPr>
        <w:spacing w:before="120"/>
        <w:rPr>
          <w:rFonts w:ascii="Montserrat Light" w:hAnsi="Montserrat Light"/>
          <w:color w:val="E63232" w:themeColor="accent2"/>
          <w:szCs w:val="20"/>
        </w:rPr>
      </w:pPr>
    </w:p>
    <w:p w14:paraId="27EFFC20" w14:textId="77777777" w:rsidR="00602330" w:rsidRPr="00813BBE" w:rsidRDefault="00602330" w:rsidP="00602330">
      <w:pPr>
        <w:spacing w:before="120"/>
        <w:rPr>
          <w:rFonts w:ascii="Montserrat Light" w:hAnsi="Montserrat Light"/>
          <w:color w:val="E63232" w:themeColor="accent2"/>
          <w:szCs w:val="20"/>
        </w:rPr>
      </w:pPr>
    </w:p>
    <w:p w14:paraId="3CA829E6" w14:textId="77777777" w:rsidR="00602330" w:rsidRPr="00813BBE" w:rsidRDefault="00602330" w:rsidP="00602330">
      <w:pPr>
        <w:spacing w:before="120"/>
        <w:rPr>
          <w:rFonts w:ascii="Montserrat Light" w:hAnsi="Montserrat Light"/>
          <w:color w:val="E63232" w:themeColor="accent2"/>
          <w:szCs w:val="20"/>
        </w:rPr>
      </w:pPr>
    </w:p>
    <w:p w14:paraId="1A5C20F8" w14:textId="77777777" w:rsidR="00602330" w:rsidRPr="00813BBE" w:rsidRDefault="00602330" w:rsidP="00602330">
      <w:pPr>
        <w:spacing w:before="120"/>
        <w:rPr>
          <w:rFonts w:ascii="Montserrat Light" w:hAnsi="Montserrat Light"/>
          <w:color w:val="E63232" w:themeColor="accent2"/>
          <w:szCs w:val="20"/>
        </w:rPr>
      </w:pPr>
    </w:p>
    <w:p w14:paraId="5B697759" w14:textId="77777777" w:rsidR="00602330" w:rsidRPr="00813BBE" w:rsidRDefault="00602330" w:rsidP="00602330">
      <w:pPr>
        <w:spacing w:before="120"/>
        <w:rPr>
          <w:rFonts w:ascii="Montserrat Light" w:hAnsi="Montserrat Light"/>
          <w:color w:val="E63232" w:themeColor="accent2"/>
          <w:szCs w:val="20"/>
        </w:rPr>
      </w:pPr>
    </w:p>
    <w:p w14:paraId="78148671" w14:textId="77777777" w:rsidR="00602330" w:rsidRPr="00813BBE" w:rsidRDefault="00602330" w:rsidP="00602330">
      <w:pPr>
        <w:spacing w:before="120"/>
        <w:rPr>
          <w:rFonts w:ascii="Montserrat Light" w:hAnsi="Montserrat Light"/>
          <w:color w:val="E63232" w:themeColor="accent2"/>
          <w:szCs w:val="20"/>
        </w:rPr>
      </w:pPr>
    </w:p>
    <w:p w14:paraId="46769995" w14:textId="77777777" w:rsidR="00602330" w:rsidRPr="00813BBE" w:rsidRDefault="00602330" w:rsidP="00602330">
      <w:pPr>
        <w:spacing w:before="120"/>
        <w:rPr>
          <w:rFonts w:ascii="Montserrat Light" w:hAnsi="Montserrat Light"/>
          <w:color w:val="E63232" w:themeColor="accent2"/>
          <w:szCs w:val="20"/>
        </w:rPr>
      </w:pPr>
    </w:p>
    <w:p w14:paraId="4EEEBEC5" w14:textId="77777777" w:rsidR="00602330" w:rsidRPr="00813BBE" w:rsidRDefault="00602330" w:rsidP="00602330">
      <w:pPr>
        <w:spacing w:before="120"/>
        <w:rPr>
          <w:rFonts w:ascii="Montserrat Light" w:hAnsi="Montserrat Light"/>
          <w:color w:val="E63232" w:themeColor="accent2"/>
          <w:szCs w:val="20"/>
        </w:rPr>
      </w:pPr>
    </w:p>
    <w:p w14:paraId="38197D02" w14:textId="77777777" w:rsidR="00602330" w:rsidRPr="00813BBE" w:rsidRDefault="00602330" w:rsidP="00602330">
      <w:pPr>
        <w:spacing w:before="120"/>
        <w:rPr>
          <w:rFonts w:ascii="Montserrat Light" w:hAnsi="Montserrat Light"/>
          <w:color w:val="E63232" w:themeColor="accent2"/>
          <w:szCs w:val="20"/>
        </w:rPr>
      </w:pPr>
    </w:p>
    <w:p w14:paraId="44DD8FB7" w14:textId="77777777" w:rsidR="00602330" w:rsidRPr="00813BBE" w:rsidRDefault="00602330" w:rsidP="00602330">
      <w:pPr>
        <w:spacing w:before="120"/>
        <w:rPr>
          <w:rFonts w:ascii="Montserrat Light" w:hAnsi="Montserrat Light"/>
          <w:color w:val="E63232" w:themeColor="accent2"/>
          <w:szCs w:val="20"/>
        </w:rPr>
      </w:pPr>
    </w:p>
    <w:p w14:paraId="02DF3F18" w14:textId="77777777" w:rsidR="00602330" w:rsidRPr="00813BBE" w:rsidRDefault="00602330" w:rsidP="00602330">
      <w:pPr>
        <w:spacing w:before="120"/>
        <w:rPr>
          <w:rFonts w:ascii="Montserrat Light" w:hAnsi="Montserrat Light"/>
          <w:color w:val="E63232" w:themeColor="accent2"/>
          <w:szCs w:val="20"/>
        </w:rPr>
      </w:pPr>
    </w:p>
    <w:p w14:paraId="49842681" w14:textId="77777777" w:rsidR="00602330" w:rsidRPr="00813BBE" w:rsidRDefault="00602330" w:rsidP="00602330">
      <w:pPr>
        <w:spacing w:before="120"/>
        <w:rPr>
          <w:rFonts w:ascii="Montserrat Light" w:hAnsi="Montserrat Light"/>
          <w:color w:val="E63232" w:themeColor="accent2"/>
          <w:szCs w:val="20"/>
        </w:rPr>
      </w:pPr>
    </w:p>
    <w:p w14:paraId="6DC5F1D6" w14:textId="77777777" w:rsidR="00602330" w:rsidRPr="00813BBE" w:rsidRDefault="00602330" w:rsidP="00602330">
      <w:pPr>
        <w:spacing w:before="120"/>
        <w:rPr>
          <w:rFonts w:ascii="Montserrat Light" w:hAnsi="Montserrat Light"/>
          <w:color w:val="E63232" w:themeColor="accent2"/>
          <w:szCs w:val="20"/>
        </w:rPr>
      </w:pPr>
    </w:p>
    <w:p w14:paraId="5DDBA0D1" w14:textId="77777777" w:rsidR="00602330" w:rsidRDefault="00602330" w:rsidP="00602330">
      <w:pPr>
        <w:spacing w:before="120"/>
        <w:rPr>
          <w:rFonts w:ascii="Montserrat Light" w:hAnsi="Montserrat Light"/>
          <w:color w:val="E63232" w:themeColor="accent2"/>
          <w:szCs w:val="20"/>
        </w:rPr>
      </w:pPr>
    </w:p>
    <w:p w14:paraId="4DB5585A" w14:textId="77777777" w:rsidR="00602330" w:rsidRDefault="00602330" w:rsidP="00602330">
      <w:pPr>
        <w:spacing w:before="120"/>
        <w:rPr>
          <w:rFonts w:ascii="Montserrat Light" w:hAnsi="Montserrat Light"/>
          <w:color w:val="E63232" w:themeColor="accent2"/>
          <w:szCs w:val="20"/>
        </w:rPr>
      </w:pPr>
    </w:p>
    <w:p w14:paraId="410B5A26" w14:textId="77777777" w:rsidR="00602330" w:rsidRDefault="00602330" w:rsidP="00602330">
      <w:pPr>
        <w:spacing w:before="120"/>
        <w:rPr>
          <w:rFonts w:ascii="Montserrat Light" w:hAnsi="Montserrat Light"/>
          <w:color w:val="E63232" w:themeColor="accent2"/>
          <w:szCs w:val="20"/>
        </w:rPr>
      </w:pPr>
    </w:p>
    <w:p w14:paraId="6B8E3B65" w14:textId="77777777" w:rsidR="00602330" w:rsidRDefault="00602330" w:rsidP="00602330">
      <w:pPr>
        <w:spacing w:before="120"/>
        <w:rPr>
          <w:rFonts w:ascii="Montserrat Light" w:hAnsi="Montserrat Light"/>
          <w:color w:val="E63232" w:themeColor="accent2"/>
          <w:szCs w:val="20"/>
        </w:rPr>
      </w:pPr>
    </w:p>
    <w:p w14:paraId="4A89787E" w14:textId="77777777" w:rsidR="00602330" w:rsidRDefault="00602330" w:rsidP="00602330">
      <w:pPr>
        <w:spacing w:before="120"/>
        <w:rPr>
          <w:rFonts w:ascii="Montserrat Light" w:hAnsi="Montserrat Light"/>
          <w:color w:val="E63232" w:themeColor="accent2"/>
          <w:szCs w:val="20"/>
        </w:rPr>
      </w:pPr>
    </w:p>
    <w:p w14:paraId="16E05BB5" w14:textId="77777777" w:rsidR="00602330" w:rsidRDefault="00602330" w:rsidP="00602330">
      <w:pPr>
        <w:pStyle w:val="01HoofdstukTitel"/>
      </w:pPr>
      <w:bookmarkStart w:id="30" w:name="_Toc165550693"/>
      <w:r>
        <w:t>Plan van aanpak reductie</w:t>
      </w:r>
      <w:bookmarkEnd w:id="30"/>
    </w:p>
    <w:p w14:paraId="382AF1BE" w14:textId="77777777" w:rsidR="00602330" w:rsidRDefault="00602330" w:rsidP="00602330">
      <w:pPr>
        <w:spacing w:before="120"/>
        <w:rPr>
          <w:rFonts w:ascii="Montserrat Light" w:hAnsi="Montserrat Light"/>
          <w:color w:val="E63232" w:themeColor="accent2"/>
          <w:szCs w:val="20"/>
        </w:rPr>
      </w:pPr>
      <w:r w:rsidRPr="00C604AC">
        <w:rPr>
          <w:noProof/>
        </w:rPr>
        <w:drawing>
          <wp:inline distT="0" distB="0" distL="0" distR="0" wp14:anchorId="06C46FE0" wp14:editId="3904AA35">
            <wp:extent cx="6383766" cy="3777343"/>
            <wp:effectExtent l="0" t="0" r="0" b="0"/>
            <wp:docPr id="13718085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87997" cy="3779846"/>
                    </a:xfrm>
                    <a:prstGeom prst="rect">
                      <a:avLst/>
                    </a:prstGeom>
                    <a:noFill/>
                    <a:ln>
                      <a:noFill/>
                    </a:ln>
                  </pic:spPr>
                </pic:pic>
              </a:graphicData>
            </a:graphic>
          </wp:inline>
        </w:drawing>
      </w:r>
    </w:p>
    <w:p w14:paraId="6288C855" w14:textId="77777777" w:rsidR="00602330" w:rsidRDefault="00602330" w:rsidP="00602330">
      <w:pPr>
        <w:spacing w:before="120"/>
        <w:rPr>
          <w:rFonts w:ascii="Montserrat Light" w:hAnsi="Montserrat Light"/>
          <w:color w:val="E63232" w:themeColor="accent2"/>
          <w:szCs w:val="20"/>
        </w:rPr>
      </w:pPr>
    </w:p>
    <w:p w14:paraId="347A5B91" w14:textId="77777777" w:rsidR="00602330" w:rsidRDefault="00602330" w:rsidP="00602330">
      <w:pPr>
        <w:spacing w:before="120"/>
        <w:rPr>
          <w:rFonts w:ascii="Montserrat Light" w:hAnsi="Montserrat Light"/>
          <w:color w:val="E63232" w:themeColor="accent2"/>
          <w:szCs w:val="20"/>
        </w:rPr>
      </w:pPr>
    </w:p>
    <w:p w14:paraId="551798B9" w14:textId="77777777" w:rsidR="00602330" w:rsidRDefault="00602330" w:rsidP="00602330">
      <w:pPr>
        <w:spacing w:before="120"/>
        <w:rPr>
          <w:rFonts w:ascii="Montserrat Light" w:hAnsi="Montserrat Light"/>
          <w:color w:val="E63232" w:themeColor="accent2"/>
          <w:szCs w:val="20"/>
        </w:rPr>
      </w:pPr>
    </w:p>
    <w:p w14:paraId="054AE340" w14:textId="77777777" w:rsidR="00602330" w:rsidRDefault="00602330" w:rsidP="00602330">
      <w:pPr>
        <w:spacing w:before="120"/>
        <w:rPr>
          <w:rFonts w:ascii="Montserrat Light" w:hAnsi="Montserrat Light"/>
          <w:color w:val="E63232" w:themeColor="accent2"/>
          <w:szCs w:val="20"/>
        </w:rPr>
      </w:pPr>
    </w:p>
    <w:p w14:paraId="24FCD343" w14:textId="77777777" w:rsidR="00602330" w:rsidRDefault="00602330" w:rsidP="00602330">
      <w:pPr>
        <w:spacing w:before="120"/>
        <w:rPr>
          <w:rFonts w:ascii="Montserrat Light" w:hAnsi="Montserrat Light"/>
          <w:color w:val="E63232" w:themeColor="accent2"/>
          <w:szCs w:val="20"/>
        </w:rPr>
      </w:pPr>
    </w:p>
    <w:p w14:paraId="12416FFC" w14:textId="77777777" w:rsidR="00602330" w:rsidRDefault="00602330" w:rsidP="00602330">
      <w:pPr>
        <w:spacing w:before="120"/>
        <w:rPr>
          <w:rFonts w:ascii="Montserrat Light" w:hAnsi="Montserrat Light"/>
          <w:color w:val="E63232" w:themeColor="accent2"/>
          <w:szCs w:val="20"/>
        </w:rPr>
      </w:pPr>
    </w:p>
    <w:p w14:paraId="7371C453" w14:textId="77777777" w:rsidR="00602330" w:rsidRDefault="00602330" w:rsidP="00602330">
      <w:pPr>
        <w:spacing w:before="120"/>
        <w:rPr>
          <w:rFonts w:ascii="Montserrat Light" w:hAnsi="Montserrat Light"/>
          <w:color w:val="E63232" w:themeColor="accent2"/>
          <w:szCs w:val="20"/>
        </w:rPr>
      </w:pPr>
    </w:p>
    <w:p w14:paraId="6E85A3AE" w14:textId="77777777" w:rsidR="00602330" w:rsidRDefault="00602330" w:rsidP="00602330">
      <w:pPr>
        <w:spacing w:before="120"/>
        <w:rPr>
          <w:rFonts w:ascii="Montserrat Light" w:hAnsi="Montserrat Light"/>
          <w:color w:val="E63232" w:themeColor="accent2"/>
          <w:szCs w:val="20"/>
        </w:rPr>
      </w:pPr>
    </w:p>
    <w:p w14:paraId="17E52A0C" w14:textId="77777777" w:rsidR="00602330" w:rsidRDefault="00602330" w:rsidP="00602330">
      <w:pPr>
        <w:spacing w:before="120"/>
        <w:rPr>
          <w:rFonts w:ascii="Montserrat Light" w:hAnsi="Montserrat Light"/>
          <w:color w:val="E63232" w:themeColor="accent2"/>
          <w:szCs w:val="20"/>
        </w:rPr>
      </w:pPr>
    </w:p>
    <w:p w14:paraId="4D8ACE1F" w14:textId="77777777" w:rsidR="00602330" w:rsidRDefault="00602330" w:rsidP="00602330">
      <w:pPr>
        <w:spacing w:before="120"/>
        <w:rPr>
          <w:rFonts w:ascii="Montserrat Light" w:hAnsi="Montserrat Light"/>
          <w:color w:val="E63232" w:themeColor="accent2"/>
          <w:szCs w:val="20"/>
        </w:rPr>
      </w:pPr>
    </w:p>
    <w:p w14:paraId="61126B34" w14:textId="77777777" w:rsidR="00602330" w:rsidRDefault="00602330" w:rsidP="00602330">
      <w:pPr>
        <w:spacing w:before="120"/>
        <w:rPr>
          <w:rFonts w:ascii="Montserrat Light" w:hAnsi="Montserrat Light"/>
          <w:color w:val="E63232" w:themeColor="accent2"/>
          <w:szCs w:val="20"/>
        </w:rPr>
      </w:pPr>
    </w:p>
    <w:p w14:paraId="1AA791F8" w14:textId="77777777" w:rsidR="00602330" w:rsidRDefault="00602330" w:rsidP="00602330">
      <w:pPr>
        <w:spacing w:before="120"/>
        <w:rPr>
          <w:rFonts w:ascii="Montserrat Light" w:hAnsi="Montserrat Light"/>
          <w:color w:val="E63232" w:themeColor="accent2"/>
          <w:szCs w:val="20"/>
        </w:rPr>
      </w:pPr>
    </w:p>
    <w:p w14:paraId="29979609" w14:textId="77777777" w:rsidR="00602330" w:rsidRDefault="00602330" w:rsidP="00602330">
      <w:pPr>
        <w:spacing w:before="120"/>
        <w:rPr>
          <w:rFonts w:ascii="Montserrat Light" w:hAnsi="Montserrat Light"/>
          <w:color w:val="E63232" w:themeColor="accent2"/>
          <w:szCs w:val="20"/>
        </w:rPr>
      </w:pPr>
    </w:p>
    <w:p w14:paraId="3763A0ED" w14:textId="77777777" w:rsidR="00602330" w:rsidRDefault="00602330" w:rsidP="00602330">
      <w:pPr>
        <w:spacing w:before="120"/>
        <w:rPr>
          <w:rFonts w:ascii="Montserrat Light" w:hAnsi="Montserrat Light"/>
          <w:color w:val="E63232" w:themeColor="accent2"/>
          <w:szCs w:val="20"/>
        </w:rPr>
      </w:pPr>
    </w:p>
    <w:p w14:paraId="04216CC8" w14:textId="77777777" w:rsidR="00602330" w:rsidRDefault="00602330" w:rsidP="00602330">
      <w:pPr>
        <w:spacing w:before="120"/>
        <w:rPr>
          <w:rFonts w:ascii="Montserrat Light" w:hAnsi="Montserrat Light"/>
          <w:color w:val="E63232" w:themeColor="accent2"/>
          <w:szCs w:val="20"/>
        </w:rPr>
      </w:pPr>
    </w:p>
    <w:p w14:paraId="1156EF7A" w14:textId="77777777" w:rsidR="00602330" w:rsidRDefault="00602330" w:rsidP="00602330">
      <w:pPr>
        <w:spacing w:before="120"/>
        <w:rPr>
          <w:rFonts w:ascii="Montserrat Light" w:hAnsi="Montserrat Light"/>
          <w:color w:val="E63232" w:themeColor="accent2"/>
          <w:szCs w:val="20"/>
        </w:rPr>
      </w:pPr>
    </w:p>
    <w:p w14:paraId="4F2DE559" w14:textId="77777777" w:rsidR="00602330" w:rsidRPr="00813BBE" w:rsidRDefault="00602330" w:rsidP="00602330">
      <w:pPr>
        <w:spacing w:before="120"/>
        <w:rPr>
          <w:rFonts w:ascii="Montserrat Light" w:hAnsi="Montserrat Light"/>
          <w:color w:val="E63232" w:themeColor="accent2"/>
          <w:szCs w:val="20"/>
        </w:rPr>
      </w:pPr>
    </w:p>
    <w:p w14:paraId="2EC472DB" w14:textId="77777777" w:rsidR="00602330" w:rsidRPr="00813BBE" w:rsidRDefault="00602330" w:rsidP="00602330">
      <w:pPr>
        <w:spacing w:before="120"/>
        <w:rPr>
          <w:rFonts w:ascii="Montserrat Light" w:hAnsi="Montserrat Light"/>
          <w:color w:val="E63232" w:themeColor="accent2"/>
          <w:szCs w:val="20"/>
        </w:rPr>
      </w:pPr>
    </w:p>
    <w:p w14:paraId="41770823" w14:textId="77777777" w:rsidR="00602330" w:rsidRPr="00DC623E" w:rsidRDefault="00602330" w:rsidP="00602330">
      <w:pPr>
        <w:pStyle w:val="01HoofdstukTitel"/>
      </w:pPr>
      <w:bookmarkStart w:id="31" w:name="_Toc30071630"/>
      <w:bookmarkStart w:id="32" w:name="_Toc118736252"/>
      <w:bookmarkStart w:id="33" w:name="_Toc132200879"/>
      <w:bookmarkStart w:id="34" w:name="_Toc1461770327"/>
      <w:bookmarkStart w:id="35" w:name="_Toc165550694"/>
      <w:r w:rsidRPr="00DC623E">
        <w:t>Disclaimer &amp; Colofon</w:t>
      </w:r>
      <w:bookmarkEnd w:id="31"/>
      <w:bookmarkEnd w:id="32"/>
      <w:bookmarkEnd w:id="33"/>
      <w:bookmarkEnd w:id="34"/>
      <w:bookmarkEnd w:id="35"/>
    </w:p>
    <w:p w14:paraId="0E7FF29F" w14:textId="77777777" w:rsidR="00602330" w:rsidRPr="00DC623E" w:rsidRDefault="00602330" w:rsidP="00602330">
      <w:pPr>
        <w:pStyle w:val="02Paragraafkop"/>
      </w:pPr>
      <w:bookmarkStart w:id="36" w:name="_Toc18488530"/>
      <w:bookmarkStart w:id="37" w:name="_Toc30071631"/>
      <w:bookmarkStart w:id="38" w:name="_Toc165550695"/>
      <w:r w:rsidRPr="00DC623E">
        <w:t>Uitsluiting van juridische aansprakelijkheid</w:t>
      </w:r>
      <w:bookmarkEnd w:id="36"/>
      <w:bookmarkEnd w:id="37"/>
      <w:bookmarkEnd w:id="38"/>
    </w:p>
    <w:p w14:paraId="5D8B7150" w14:textId="77777777" w:rsidR="00602330" w:rsidRPr="00813BBE" w:rsidRDefault="00602330" w:rsidP="00602330">
      <w:pPr>
        <w:pStyle w:val="05Rapporttekst"/>
      </w:pPr>
      <w:r w:rsidRPr="00813BBE">
        <w:t>Hoewel de informatie in dit rapport afkomstig is van betrouwbare bronnen en exceptionele zorgvuldigheid is betracht tijdens het samenstellen van deze rapportage kunnen De Duurzame Adviseurs geen juridische aansprakelijkheid aanvaarden voor fouten en onnauwkeurigheden, ongeacht de oorzaak daarvan en voor schade als gevolg daarvan. De borging en uitvoering van de opgestelde doelen en maatregelen aanwezig in dit rapport liggen bij de verantwoordelijkheid van de opdrachtgever. Voor het niet behalen van doelen en/of het onjuist aanleveren van data door de opdrachtgever, kunnen De Duurzame Adviseurs niet aansprakelijk worden gesteld.</w:t>
      </w:r>
    </w:p>
    <w:p w14:paraId="4986E2B4" w14:textId="77777777" w:rsidR="00602330" w:rsidRPr="00813BBE" w:rsidRDefault="00602330" w:rsidP="00602330">
      <w:pPr>
        <w:pStyle w:val="05Rapporttekst"/>
      </w:pPr>
    </w:p>
    <w:p w14:paraId="56B3E8A8" w14:textId="77777777" w:rsidR="00602330" w:rsidRPr="00813BBE" w:rsidRDefault="00602330" w:rsidP="00602330">
      <w:pPr>
        <w:pStyle w:val="05Rapporttekst"/>
      </w:pPr>
      <w:r w:rsidRPr="00813BBE">
        <w:t>In geen enkel geval zijn De Duurzame Adviseurs, haar eigenaren en/of medewerkers aansprakelijk ten aanzien van indirecte, immateriële of gevolgschade met inbegrip van gederfde winst of inkomsten en verlies van contracten of orders.</w:t>
      </w:r>
    </w:p>
    <w:p w14:paraId="4EF169FE" w14:textId="77777777" w:rsidR="00602330" w:rsidRPr="00813BBE" w:rsidRDefault="00602330" w:rsidP="00602330">
      <w:pPr>
        <w:spacing w:before="120"/>
        <w:rPr>
          <w:rFonts w:ascii="Montserrat Light" w:hAnsi="Montserrat Light"/>
          <w:color w:val="000000" w:themeColor="text1"/>
          <w:szCs w:val="20"/>
        </w:rPr>
      </w:pPr>
    </w:p>
    <w:p w14:paraId="1E7C23DF" w14:textId="77777777" w:rsidR="00602330" w:rsidRPr="00DC623E" w:rsidRDefault="00602330" w:rsidP="00602330">
      <w:pPr>
        <w:pStyle w:val="02Paragraafkop"/>
      </w:pPr>
      <w:bookmarkStart w:id="39" w:name="_Toc30071632"/>
      <w:bookmarkStart w:id="40" w:name="_Toc165550696"/>
      <w:r w:rsidRPr="00DC623E">
        <w:t>Bescherming intellectueel eigendom</w:t>
      </w:r>
      <w:bookmarkEnd w:id="39"/>
      <w:bookmarkEnd w:id="40"/>
    </w:p>
    <w:p w14:paraId="1B78D963" w14:textId="77777777" w:rsidR="00602330" w:rsidRPr="00813BBE" w:rsidRDefault="00602330" w:rsidP="00602330">
      <w:pPr>
        <w:pStyle w:val="05Rapporttekst"/>
      </w:pPr>
      <w:r w:rsidRPr="00813BBE">
        <w:t xml:space="preserve">Het auteursrecht op dit document berust bij De Duurzame Adviseurs of bij derden welke bij toestemming deze documentatie beschikbaar hebben gesteld aan Conclusion. </w:t>
      </w:r>
    </w:p>
    <w:p w14:paraId="0638675C" w14:textId="77777777" w:rsidR="00602330" w:rsidRPr="00813BBE" w:rsidRDefault="00602330" w:rsidP="00602330">
      <w:pPr>
        <w:pStyle w:val="05Rapporttekst"/>
      </w:pPr>
      <w:r w:rsidRPr="00813BBE">
        <w:t>Vermenigvuldiging in wat voor vorm dan ook is alleen toegestaan door voorafgaande toestemming door De Duurzame Adviseurs.</w:t>
      </w:r>
    </w:p>
    <w:p w14:paraId="3CE1F755" w14:textId="77777777" w:rsidR="00602330" w:rsidRPr="00813BBE" w:rsidRDefault="00602330" w:rsidP="00602330">
      <w:pPr>
        <w:spacing w:before="120"/>
        <w:rPr>
          <w:rFonts w:ascii="Montserrat Light" w:hAnsi="Montserrat Light" w:cs="Verdana"/>
          <w:color w:val="000000" w:themeColor="text1"/>
          <w:szCs w:val="20"/>
        </w:rPr>
      </w:pPr>
    </w:p>
    <w:p w14:paraId="43DA5996" w14:textId="77777777" w:rsidR="00602330" w:rsidRPr="00AE74D3" w:rsidRDefault="00602330" w:rsidP="00602330">
      <w:pPr>
        <w:pStyle w:val="03Alineakop"/>
      </w:pPr>
      <w:bookmarkStart w:id="41" w:name="_Toc165550697"/>
      <w:r w:rsidRPr="00AE74D3">
        <w:t>Ondertekening</w:t>
      </w:r>
      <w:bookmarkEnd w:id="41"/>
    </w:p>
    <w:p w14:paraId="2AABA3F0" w14:textId="52248F5E" w:rsidR="00602330" w:rsidRPr="00813BBE" w:rsidRDefault="00602330" w:rsidP="00602330">
      <w:pPr>
        <w:pStyle w:val="05Rapporttekst"/>
      </w:pPr>
      <w:r w:rsidRPr="00813BBE">
        <w:t>Auteur(s):</w:t>
      </w:r>
      <w:r w:rsidRPr="00813BBE">
        <w:tab/>
      </w:r>
      <w:r w:rsidRPr="00813BBE">
        <w:tab/>
      </w:r>
      <w:r w:rsidRPr="00813BBE">
        <w:tab/>
        <w:t>Marcella Mekenkamp en Daan Meijers</w:t>
      </w:r>
    </w:p>
    <w:p w14:paraId="15BCFCDD" w14:textId="77777777" w:rsidR="00602330" w:rsidRPr="00813BBE" w:rsidRDefault="00602330" w:rsidP="00602330">
      <w:pPr>
        <w:pStyle w:val="05Rapporttekst"/>
      </w:pPr>
      <w:r w:rsidRPr="00813BBE">
        <w:t>De Duurzame Adviseurs</w:t>
      </w:r>
    </w:p>
    <w:p w14:paraId="0E3D797D" w14:textId="2E79303E" w:rsidR="00602330" w:rsidRPr="00813BBE" w:rsidRDefault="00602330" w:rsidP="00602330">
      <w:pPr>
        <w:pStyle w:val="05Rapporttekst"/>
      </w:pPr>
      <w:r w:rsidRPr="00813BBE">
        <w:t>Datum:</w:t>
      </w:r>
      <w:r w:rsidRPr="00813BBE">
        <w:tab/>
      </w:r>
      <w:r w:rsidRPr="00813BBE">
        <w:tab/>
      </w:r>
      <w:r w:rsidRPr="00813BBE">
        <w:tab/>
      </w:r>
      <w:r w:rsidRPr="00813BBE">
        <w:tab/>
      </w:r>
      <w:r>
        <w:t>1 mei 2024</w:t>
      </w:r>
    </w:p>
    <w:p w14:paraId="676A63A9" w14:textId="77777777" w:rsidR="00602330" w:rsidRPr="00813BBE" w:rsidRDefault="00602330" w:rsidP="00602330">
      <w:pPr>
        <w:pStyle w:val="05Rapporttekst"/>
      </w:pPr>
      <w:r w:rsidRPr="00813BBE">
        <w:t>Verantwoordelijke projectleiders:</w:t>
      </w:r>
      <w:r w:rsidRPr="00813BBE">
        <w:tab/>
        <w:t xml:space="preserve">Pim van Asch en Danique Lindner </w:t>
      </w:r>
    </w:p>
    <w:p w14:paraId="777E2D86" w14:textId="77777777" w:rsidR="00602330" w:rsidRPr="00813BBE" w:rsidRDefault="00602330" w:rsidP="00602330">
      <w:pPr>
        <w:spacing w:before="120" w:line="276" w:lineRule="auto"/>
        <w:rPr>
          <w:rFonts w:ascii="Montserrat Light" w:hAnsi="Montserrat Light"/>
          <w:szCs w:val="20"/>
        </w:rPr>
      </w:pPr>
    </w:p>
    <w:p w14:paraId="3EA5536F" w14:textId="77777777" w:rsidR="00602330" w:rsidRPr="00813BBE" w:rsidRDefault="00602330" w:rsidP="00602330">
      <w:pPr>
        <w:spacing w:before="120" w:line="276" w:lineRule="auto"/>
        <w:rPr>
          <w:rFonts w:ascii="Montserrat Light" w:hAnsi="Montserrat Light"/>
          <w:szCs w:val="20"/>
        </w:rPr>
      </w:pPr>
    </w:p>
    <w:p w14:paraId="26434D9A" w14:textId="77777777" w:rsidR="00602330" w:rsidRPr="00813BBE" w:rsidRDefault="00602330" w:rsidP="00602330">
      <w:pPr>
        <w:spacing w:before="120"/>
        <w:rPr>
          <w:rFonts w:ascii="Montserrat Light" w:hAnsi="Montserrat Light"/>
          <w:szCs w:val="20"/>
        </w:rPr>
      </w:pPr>
    </w:p>
    <w:p w14:paraId="7F04E223" w14:textId="77777777" w:rsidR="00602330" w:rsidRPr="00813BBE" w:rsidRDefault="00602330" w:rsidP="00602330">
      <w:pPr>
        <w:spacing w:before="120"/>
        <w:rPr>
          <w:rFonts w:ascii="Montserrat Light" w:hAnsi="Montserrat Light"/>
          <w:szCs w:val="20"/>
        </w:rPr>
      </w:pPr>
    </w:p>
    <w:p w14:paraId="796446B5" w14:textId="77777777" w:rsidR="00602330" w:rsidRPr="00813BBE" w:rsidRDefault="00602330" w:rsidP="00602330">
      <w:pPr>
        <w:spacing w:before="120"/>
        <w:rPr>
          <w:rFonts w:ascii="Montserrat Light" w:hAnsi="Montserrat Light"/>
          <w:szCs w:val="20"/>
        </w:rPr>
      </w:pPr>
    </w:p>
    <w:p w14:paraId="16F98079" w14:textId="77777777" w:rsidR="00602330" w:rsidRPr="00813BBE" w:rsidRDefault="00602330" w:rsidP="00602330">
      <w:pPr>
        <w:spacing w:before="120"/>
        <w:rPr>
          <w:rFonts w:ascii="Montserrat Light" w:hAnsi="Montserrat Light"/>
          <w:szCs w:val="20"/>
        </w:rPr>
      </w:pPr>
    </w:p>
    <w:p w14:paraId="7CC25907" w14:textId="77777777" w:rsidR="00602330" w:rsidRPr="00813BBE" w:rsidRDefault="00602330" w:rsidP="00602330">
      <w:pPr>
        <w:spacing w:before="120"/>
        <w:rPr>
          <w:rFonts w:ascii="Montserrat Light" w:hAnsi="Montserrat Light"/>
          <w:szCs w:val="20"/>
        </w:rPr>
      </w:pPr>
    </w:p>
    <w:p w14:paraId="426984F2" w14:textId="77777777" w:rsidR="008A0255" w:rsidRPr="00C12D9B" w:rsidRDefault="008A0255" w:rsidP="00872FFE">
      <w:pPr>
        <w:pStyle w:val="05Rapporttekst"/>
      </w:pPr>
    </w:p>
    <w:p w14:paraId="7CF750D4" w14:textId="77777777" w:rsidR="00C12D9B" w:rsidRPr="00C12D9B" w:rsidRDefault="00C12D9B" w:rsidP="00B62C38">
      <w:pPr>
        <w:pStyle w:val="05Rapporttekst"/>
      </w:pPr>
    </w:p>
    <w:p w14:paraId="36E4D478" w14:textId="77777777" w:rsidR="00C12D9B" w:rsidRPr="00C12D9B" w:rsidRDefault="00C12D9B" w:rsidP="00B62C38">
      <w:pPr>
        <w:pStyle w:val="05Rapporttekst"/>
      </w:pPr>
    </w:p>
    <w:p w14:paraId="03B7D863" w14:textId="77777777" w:rsidR="00C12D9B" w:rsidRPr="00C12D9B" w:rsidRDefault="00C12D9B" w:rsidP="00B62C38">
      <w:pPr>
        <w:pStyle w:val="05Rapporttekst"/>
      </w:pPr>
    </w:p>
    <w:p w14:paraId="3EF50ACF" w14:textId="77777777" w:rsidR="00C12D9B" w:rsidRPr="00C12D9B" w:rsidRDefault="00C12D9B" w:rsidP="00B62C38">
      <w:pPr>
        <w:pStyle w:val="05Rapporttekst"/>
      </w:pPr>
    </w:p>
    <w:p w14:paraId="59AC6D8E" w14:textId="77777777" w:rsidR="00C12D9B" w:rsidRPr="00C12D9B" w:rsidRDefault="00C12D9B" w:rsidP="00B62C38">
      <w:pPr>
        <w:pStyle w:val="05Rapporttekst"/>
      </w:pPr>
    </w:p>
    <w:p w14:paraId="46F3CFEE" w14:textId="77777777" w:rsidR="00C12D9B" w:rsidRPr="00C12D9B" w:rsidRDefault="00C12D9B" w:rsidP="00B62C38">
      <w:pPr>
        <w:pStyle w:val="05Rapporttekst"/>
      </w:pPr>
    </w:p>
    <w:p w14:paraId="127CB428" w14:textId="77777777" w:rsidR="00C12D9B" w:rsidRPr="00C12D9B" w:rsidRDefault="00C12D9B" w:rsidP="00B62C38">
      <w:pPr>
        <w:pStyle w:val="05Rapporttekst"/>
      </w:pPr>
    </w:p>
    <w:p w14:paraId="55181C13" w14:textId="77777777" w:rsidR="00C12D9B" w:rsidRPr="00C12D9B" w:rsidRDefault="00C12D9B" w:rsidP="00B62C38">
      <w:pPr>
        <w:pStyle w:val="05Rapporttekst"/>
      </w:pPr>
    </w:p>
    <w:p w14:paraId="18F9F1ED" w14:textId="77777777" w:rsidR="00C12D9B" w:rsidRPr="00C12D9B" w:rsidRDefault="00C12D9B" w:rsidP="00B62C38">
      <w:pPr>
        <w:pStyle w:val="05Rapporttekst"/>
      </w:pPr>
    </w:p>
    <w:p w14:paraId="47C2CF96" w14:textId="77777777" w:rsidR="00C12D9B" w:rsidRPr="00C12D9B" w:rsidRDefault="00C12D9B" w:rsidP="00B62C38">
      <w:pPr>
        <w:pStyle w:val="05Rapporttekst"/>
      </w:pPr>
    </w:p>
    <w:p w14:paraId="17A29A11" w14:textId="77777777" w:rsidR="00E3546D" w:rsidRPr="00C12D9B" w:rsidRDefault="00E3546D" w:rsidP="00B62C38">
      <w:pPr>
        <w:pStyle w:val="05Rapporttekst"/>
        <w:sectPr w:rsidR="00E3546D" w:rsidRPr="00C12D9B" w:rsidSect="00602330">
          <w:headerReference w:type="default" r:id="rId27"/>
          <w:footerReference w:type="even" r:id="rId28"/>
          <w:footerReference w:type="default" r:id="rId29"/>
          <w:headerReference w:type="first" r:id="rId30"/>
          <w:footerReference w:type="first" r:id="rId31"/>
          <w:pgSz w:w="11900" w:h="16840"/>
          <w:pgMar w:top="1701" w:right="1701" w:bottom="1418" w:left="1701" w:header="709" w:footer="709" w:gutter="0"/>
          <w:cols w:space="708"/>
          <w:titlePg/>
          <w:docGrid w:linePitch="360"/>
        </w:sectPr>
      </w:pPr>
    </w:p>
    <w:p w14:paraId="53FD3938" w14:textId="77777777" w:rsidR="009A48F8" w:rsidRPr="00C12D9B" w:rsidRDefault="005B2CBF" w:rsidP="00B62C38">
      <w:pPr>
        <w:pStyle w:val="05Rapporttekst"/>
      </w:pPr>
      <w:r w:rsidRPr="00C12D9B">
        <w:rPr>
          <w:noProof/>
        </w:rPr>
        <w:lastRenderedPageBreak/>
        <mc:AlternateContent>
          <mc:Choice Requires="wps">
            <w:drawing>
              <wp:anchor distT="0" distB="0" distL="114300" distR="114300" simplePos="0" relativeHeight="251662336" behindDoc="1" locked="0" layoutInCell="1" allowOverlap="1" wp14:anchorId="28561EFB" wp14:editId="0AEF3E9B">
                <wp:simplePos x="0" y="0"/>
                <wp:positionH relativeFrom="page">
                  <wp:posOffset>0</wp:posOffset>
                </wp:positionH>
                <wp:positionV relativeFrom="page">
                  <wp:posOffset>1800225</wp:posOffset>
                </wp:positionV>
                <wp:extent cx="7560000" cy="5670000"/>
                <wp:effectExtent l="0" t="0" r="0" b="0"/>
                <wp:wrapNone/>
                <wp:docPr id="1308694829" name="Rechthoe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6700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A8CDF" id="Rechthoek 3" o:spid="_x0000_s1026" alt="&quot;&quot;" style="position:absolute;margin-left:0;margin-top:141.75pt;width:595.3pt;height:446.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" fillcolor="black [3213]" stroked="f" strokeweight="1pt">
                <w10:wrap anchorx="page" anchory="page"/>
              </v:rect>
            </w:pict>
          </mc:Fallback>
        </mc:AlternateContent>
      </w:r>
    </w:p>
    <w:p w14:paraId="3488F847" w14:textId="77777777" w:rsidR="00870C72" w:rsidRPr="00C12D9B" w:rsidRDefault="00870C72" w:rsidP="00B62C38">
      <w:pPr>
        <w:pStyle w:val="05Rapporttekst"/>
      </w:pPr>
    </w:p>
    <w:p w14:paraId="05A99AF5" w14:textId="77777777" w:rsidR="00340BFE" w:rsidRPr="00C12D9B" w:rsidRDefault="00340BFE" w:rsidP="00B62C38">
      <w:pPr>
        <w:pStyle w:val="05Rapporttekst"/>
      </w:pPr>
    </w:p>
    <w:p w14:paraId="56AA5057" w14:textId="77777777" w:rsidR="00340BFE" w:rsidRPr="00C12D9B" w:rsidRDefault="00340BFE" w:rsidP="00B62C38">
      <w:pPr>
        <w:pStyle w:val="05Rapporttekst"/>
      </w:pPr>
    </w:p>
    <w:p w14:paraId="5ED9014E" w14:textId="77777777" w:rsidR="00340BFE" w:rsidRPr="00C12D9B" w:rsidRDefault="00340BFE" w:rsidP="00B62C38">
      <w:pPr>
        <w:pStyle w:val="05Rapporttekst"/>
      </w:pPr>
    </w:p>
    <w:p w14:paraId="4613F629" w14:textId="77777777" w:rsidR="00340BFE" w:rsidRPr="00C12D9B" w:rsidRDefault="00340BFE" w:rsidP="00B62C38">
      <w:pPr>
        <w:pStyle w:val="05Rapporttekst"/>
      </w:pPr>
    </w:p>
    <w:p w14:paraId="06D76128" w14:textId="77777777" w:rsidR="00340BFE" w:rsidRPr="00C12D9B" w:rsidRDefault="00340BFE" w:rsidP="00B62C38">
      <w:pPr>
        <w:pStyle w:val="05Rapporttekst"/>
      </w:pPr>
    </w:p>
    <w:tbl>
      <w:tblPr>
        <w:tblStyle w:val="TableGrid"/>
        <w:tblpPr w:vertAnchor="page" w:horzAnchor="page" w:tblpX="1702" w:tblpY="12475"/>
        <w:tblW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left w:w="0" w:type="dxa"/>
          <w:right w:w="0" w:type="dxa"/>
        </w:tblCellMar>
        <w:tblLook w:val="04A0" w:firstRow="1" w:lastRow="0" w:firstColumn="1" w:lastColumn="0" w:noHBand="0" w:noVBand="1"/>
      </w:tblPr>
      <w:tblGrid>
        <w:gridCol w:w="3969"/>
      </w:tblGrid>
      <w:tr w:rsidR="0091247D" w:rsidRPr="00C12D9B" w14:paraId="3A5F673C" w14:textId="77777777" w:rsidTr="005E4CE3">
        <w:trPr>
          <w:cantSplit/>
          <w:trHeight w:val="1230"/>
        </w:trPr>
        <w:tc>
          <w:tcPr>
            <w:tcW w:w="3969" w:type="dxa"/>
            <w:shd w:val="clear" w:color="auto" w:fill="FFFFFF" w:themeFill="background1"/>
          </w:tcPr>
          <w:p w14:paraId="0FB70257" w14:textId="77777777" w:rsidR="0091247D" w:rsidRPr="00C12D9B" w:rsidRDefault="0091247D" w:rsidP="005E4CE3">
            <w:pPr>
              <w:pStyle w:val="18ColofonKop"/>
            </w:pPr>
            <w:r w:rsidRPr="00C12D9B">
              <w:t>Contact</w:t>
            </w:r>
          </w:p>
          <w:p w14:paraId="7AE19007" w14:textId="17280EF0" w:rsidR="0091247D" w:rsidRPr="00C12D9B" w:rsidRDefault="003B08E8" w:rsidP="005E4CE3">
            <w:pPr>
              <w:pStyle w:val="19ColofonTekst"/>
            </w:pPr>
            <w:r>
              <w:t>Conclusion.cares@conclusion.nl</w:t>
            </w:r>
          </w:p>
        </w:tc>
      </w:tr>
    </w:tbl>
    <w:p w14:paraId="79084B06" w14:textId="77777777" w:rsidR="00340BFE" w:rsidRPr="00C12D9B" w:rsidRDefault="00340BFE" w:rsidP="00B62C38">
      <w:pPr>
        <w:pStyle w:val="05Rapporttekst"/>
      </w:pPr>
    </w:p>
    <w:sectPr w:rsidR="00340BFE" w:rsidRPr="00C12D9B" w:rsidSect="00602330">
      <w:headerReference w:type="first" r:id="rId32"/>
      <w:pgSz w:w="11900" w:h="16840"/>
      <w:pgMar w:top="1701"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B6A1F" w14:textId="77777777" w:rsidR="00602330" w:rsidRDefault="00602330" w:rsidP="0012623B">
      <w:pPr>
        <w:spacing w:line="240" w:lineRule="auto"/>
      </w:pPr>
      <w:r>
        <w:separator/>
      </w:r>
    </w:p>
  </w:endnote>
  <w:endnote w:type="continuationSeparator" w:id="0">
    <w:p w14:paraId="5F660796" w14:textId="77777777" w:rsidR="00602330" w:rsidRDefault="00602330" w:rsidP="001262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Hoofdtekst CS)">
    <w:altName w:val="Times New Roman"/>
    <w:panose1 w:val="00000000000000000000"/>
    <w:charset w:val="00"/>
    <w:family w:val="roman"/>
    <w:notTrueType/>
    <w:pitch w:val="default"/>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8651" w14:textId="77777777" w:rsidR="004E022C" w:rsidRDefault="004E022C">
    <w:pPr>
      <w:pStyle w:val="Footer"/>
    </w:pPr>
  </w:p>
  <w:p w14:paraId="27377325" w14:textId="77777777" w:rsidR="008B779E" w:rsidRDefault="008B779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702" w:tblpY="15594"/>
      <w:tblOverlap w:val="never"/>
      <w:tblW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tblGrid>
    <w:tr w:rsidR="004E022C" w14:paraId="4AD60C0E" w14:textId="77777777" w:rsidTr="005E668F">
      <w:trPr>
        <w:cantSplit/>
        <w:trHeight w:hRule="exact" w:val="284"/>
      </w:trPr>
      <w:tc>
        <w:tcPr>
          <w:tcW w:w="1134" w:type="dxa"/>
        </w:tcPr>
        <w:p w14:paraId="31B36929" w14:textId="77777777" w:rsidR="004E022C" w:rsidRDefault="004E022C" w:rsidP="004E022C">
          <w:pPr>
            <w:pStyle w:val="15Paginanummer"/>
          </w:pPr>
          <w:r>
            <w:fldChar w:fldCharType="begin"/>
          </w:r>
          <w:r>
            <w:instrText xml:space="preserve"> PAGE  \* MERGEFORMAT </w:instrText>
          </w:r>
          <w:r>
            <w:fldChar w:fldCharType="separate"/>
          </w:r>
          <w:r w:rsidR="00D62C7B">
            <w:rPr>
              <w:noProof/>
            </w:rPr>
            <w:t>2</w:t>
          </w:r>
          <w:r>
            <w:fldChar w:fldCharType="end"/>
          </w:r>
          <w:r>
            <w:t>/</w:t>
          </w:r>
          <w:r w:rsidR="004A1E54">
            <w:rPr>
              <w:noProof/>
            </w:rPr>
            <w:fldChar w:fldCharType="begin"/>
          </w:r>
          <w:r w:rsidR="004A1E54">
            <w:rPr>
              <w:noProof/>
            </w:rPr>
            <w:instrText xml:space="preserve"> NUMPAGES  \* MERGEFORMAT </w:instrText>
          </w:r>
          <w:r w:rsidR="004A1E54">
            <w:rPr>
              <w:noProof/>
            </w:rPr>
            <w:fldChar w:fldCharType="separate"/>
          </w:r>
          <w:r w:rsidR="00D62C7B">
            <w:rPr>
              <w:noProof/>
            </w:rPr>
            <w:t>4</w:t>
          </w:r>
          <w:r w:rsidR="004A1E54">
            <w:rPr>
              <w:noProof/>
            </w:rPr>
            <w:fldChar w:fldCharType="end"/>
          </w:r>
        </w:p>
      </w:tc>
    </w:tr>
  </w:tbl>
  <w:p w14:paraId="10995DD7" w14:textId="77777777" w:rsidR="004E022C" w:rsidRDefault="005E668F">
    <w:pPr>
      <w:pStyle w:val="Footer"/>
    </w:pPr>
    <w:r>
      <w:rPr>
        <w:noProof/>
        <w:lang w:val="en-US"/>
      </w:rPr>
      <w:drawing>
        <wp:anchor distT="0" distB="0" distL="114300" distR="114300" simplePos="0" relativeHeight="251678720" behindDoc="1" locked="0" layoutInCell="1" allowOverlap="1" wp14:anchorId="0AA18902" wp14:editId="7211D143">
          <wp:simplePos x="0" y="0"/>
          <wp:positionH relativeFrom="page">
            <wp:posOffset>0</wp:posOffset>
          </wp:positionH>
          <wp:positionV relativeFrom="page">
            <wp:posOffset>10477500</wp:posOffset>
          </wp:positionV>
          <wp:extent cx="7560000" cy="216000"/>
          <wp:effectExtent l="0" t="0" r="0" b="0"/>
          <wp:wrapNone/>
          <wp:docPr id="407426253" name="Afbeelding 407426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26253" name="Afbeelding 4074262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839F" w14:textId="77777777" w:rsidR="005E668F" w:rsidRDefault="005E668F">
    <w:pPr>
      <w:pStyle w:val="Footer"/>
    </w:pPr>
    <w:r>
      <w:rPr>
        <w:noProof/>
        <w:lang w:val="en-US"/>
      </w:rPr>
      <w:drawing>
        <wp:anchor distT="0" distB="0" distL="114300" distR="114300" simplePos="0" relativeHeight="251676672" behindDoc="1" locked="0" layoutInCell="1" allowOverlap="1" wp14:anchorId="4D961A5C" wp14:editId="127E1A6F">
          <wp:simplePos x="0" y="0"/>
          <wp:positionH relativeFrom="page">
            <wp:posOffset>635</wp:posOffset>
          </wp:positionH>
          <wp:positionV relativeFrom="page">
            <wp:posOffset>10477500</wp:posOffset>
          </wp:positionV>
          <wp:extent cx="7560000" cy="216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014FA" w14:textId="77777777" w:rsidR="00602330" w:rsidRDefault="00602330" w:rsidP="00256C17">
      <w:pPr>
        <w:pStyle w:val="VoetnootLine"/>
      </w:pPr>
    </w:p>
    <w:p w14:paraId="46718A65" w14:textId="77777777" w:rsidR="00602330" w:rsidRDefault="00602330" w:rsidP="00256C17">
      <w:pPr>
        <w:pStyle w:val="VoetnootLine"/>
      </w:pPr>
      <w:r>
        <w:t>- - - - - - - - -</w:t>
      </w:r>
    </w:p>
  </w:footnote>
  <w:footnote w:type="continuationSeparator" w:id="0">
    <w:p w14:paraId="332B5F8C" w14:textId="77777777" w:rsidR="00602330" w:rsidRDefault="00602330" w:rsidP="001262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E069" w14:textId="6AFEF51A" w:rsidR="004E022C" w:rsidRPr="00EA3169" w:rsidRDefault="00A223B7" w:rsidP="009C54BD">
    <w:pPr>
      <w:pStyle w:val="Header"/>
      <w:rPr>
        <w:noProof/>
      </w:rPr>
    </w:pPr>
    <w:r w:rsidRPr="00A223B7">
      <w:rPr>
        <w:noProof/>
      </w:rPr>
      <w:t>Conclusion</w:t>
    </w:r>
    <w:r w:rsidR="00D62C7B" w:rsidRPr="00EA3169">
      <w:rPr>
        <w:noProof/>
      </w:rPr>
      <w:t xml:space="preserve"> </w:t>
    </w:r>
    <w:r w:rsidR="004E022C" w:rsidRPr="00EA3169">
      <w:rPr>
        <w:noProof/>
      </w:rPr>
      <w:t xml:space="preserve">| </w:t>
    </w:r>
    <w:r w:rsidR="00286D16">
      <w:rPr>
        <w:noProof/>
        <w:lang w:val="en-US"/>
      </w:rPr>
      <w:fldChar w:fldCharType="begin"/>
    </w:r>
    <w:r w:rsidR="00286D16" w:rsidRPr="00EA3169">
      <w:rPr>
        <w:noProof/>
      </w:rPr>
      <w:instrText xml:space="preserve"> STYLEREF 16_Titel \* MERGEFORMAT </w:instrText>
    </w:r>
    <w:r w:rsidR="00286D16">
      <w:rPr>
        <w:noProof/>
        <w:lang w:val="en-US"/>
      </w:rPr>
      <w:fldChar w:fldCharType="separate"/>
    </w:r>
    <w:r w:rsidR="00411CBD" w:rsidRPr="00411CBD">
      <w:rPr>
        <w:b/>
        <w:bCs/>
        <w:noProof/>
      </w:rPr>
      <w:t>Comminunicatiebeleid</w:t>
    </w:r>
    <w:r w:rsidR="00411CBD">
      <w:rPr>
        <w:noProof/>
      </w:rPr>
      <w:t xml:space="preserve"> CO2-prestatieladder 2024</w:t>
    </w:r>
    <w:r w:rsidR="00286D16">
      <w:rPr>
        <w:noProof/>
        <w:lang w:val="en-US"/>
      </w:rPr>
      <w:fldChar w:fldCharType="end"/>
    </w:r>
    <w:r w:rsidR="004E022C" w:rsidRPr="00EA3169">
      <w:rPr>
        <w:noProof/>
      </w:rPr>
      <w:t xml:space="preserve"> | </w:t>
    </w:r>
    <w:r w:rsidR="00602330">
      <w:t>1 mei 2024</w:t>
    </w:r>
  </w:p>
  <w:p w14:paraId="563AD610" w14:textId="77777777" w:rsidR="004E022C" w:rsidRPr="00EA3169" w:rsidRDefault="004E02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CE33" w14:textId="77777777" w:rsidR="004E022C" w:rsidRDefault="005E668F">
    <w:pPr>
      <w:pStyle w:val="Header"/>
    </w:pPr>
    <w:r>
      <w:rPr>
        <w:noProof/>
      </w:rPr>
      <w:drawing>
        <wp:anchor distT="0" distB="0" distL="114300" distR="114300" simplePos="0" relativeHeight="251674624" behindDoc="1" locked="0" layoutInCell="1" allowOverlap="1" wp14:anchorId="3095F8BE" wp14:editId="04745F2D">
          <wp:simplePos x="0" y="0"/>
          <wp:positionH relativeFrom="page">
            <wp:posOffset>720090</wp:posOffset>
          </wp:positionH>
          <wp:positionV relativeFrom="page">
            <wp:posOffset>360045</wp:posOffset>
          </wp:positionV>
          <wp:extent cx="3376800" cy="748800"/>
          <wp:effectExtent l="0" t="0" r="1905" b="635"/>
          <wp:wrapNone/>
          <wp:docPr id="1656381615" name="Afbeelding 1" descr="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81615" name="Afbeelding 1" descr="Conclusion"/>
                  <pic:cNvPicPr/>
                </pic:nvPicPr>
                <pic:blipFill>
                  <a:blip r:embed="rId1">
                    <a:extLst>
                      <a:ext uri="{28A0092B-C50C-407E-A947-70E740481C1C}">
                        <a14:useLocalDpi xmlns:a14="http://schemas.microsoft.com/office/drawing/2010/main" val="0"/>
                      </a:ext>
                    </a:extLst>
                  </a:blip>
                  <a:stretch>
                    <a:fillRect/>
                  </a:stretch>
                </pic:blipFill>
                <pic:spPr>
                  <a:xfrm>
                    <a:off x="0" y="0"/>
                    <a:ext cx="3376800" cy="748800"/>
                  </a:xfrm>
                  <a:prstGeom prst="rect">
                    <a:avLst/>
                  </a:prstGeom>
                </pic:spPr>
              </pic:pic>
            </a:graphicData>
          </a:graphic>
          <wp14:sizeRelH relativeFrom="margin">
            <wp14:pctWidth>0</wp14:pctWidth>
          </wp14:sizeRelH>
          <wp14:sizeRelV relativeFrom="margin">
            <wp14:pctHeight>0</wp14:pctHeight>
          </wp14:sizeRelV>
        </wp:anchor>
      </w:drawing>
    </w:r>
    <w:r w:rsidR="00FA70C9">
      <w:rPr>
        <w:noProof/>
      </w:rPr>
      <mc:AlternateContent>
        <mc:Choice Requires="wps">
          <w:drawing>
            <wp:anchor distT="0" distB="0" distL="114300" distR="114300" simplePos="0" relativeHeight="251668480" behindDoc="0" locked="0" layoutInCell="1" allowOverlap="1" wp14:anchorId="7F740621" wp14:editId="211C1674">
              <wp:simplePos x="0" y="0"/>
              <wp:positionH relativeFrom="page">
                <wp:posOffset>1348</wp:posOffset>
              </wp:positionH>
              <wp:positionV relativeFrom="page">
                <wp:posOffset>1224280</wp:posOffset>
              </wp:positionV>
              <wp:extent cx="7560000" cy="972000"/>
              <wp:effectExtent l="0" t="0" r="0" b="0"/>
              <wp:wrapSquare wrapText="bothSides"/>
              <wp:docPr id="1120408856" name="Rechthoek 3"/>
              <wp:cNvGraphicFramePr/>
              <a:graphic xmlns:a="http://schemas.openxmlformats.org/drawingml/2006/main">
                <a:graphicData uri="http://schemas.microsoft.com/office/word/2010/wordprocessingShape">
                  <wps:wsp>
                    <wps:cNvSpPr/>
                    <wps:spPr>
                      <a:xfrm>
                        <a:off x="0" y="0"/>
                        <a:ext cx="7560000" cy="97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EA0A" id="Rechthoek 3" o:spid="_x0000_s1026" style="position:absolute;margin-left:.1pt;margin-top:96.4pt;width:595.3pt;height:76.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" filled="f" stroked="f" strokeweight="1pt">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AC20" w14:textId="77777777" w:rsidR="000C2984" w:rsidRDefault="005E668F">
    <w:pPr>
      <w:pStyle w:val="Header"/>
    </w:pPr>
    <w:r>
      <w:rPr>
        <w:noProof/>
      </w:rPr>
      <w:drawing>
        <wp:anchor distT="0" distB="0" distL="114300" distR="114300" simplePos="0" relativeHeight="251680768" behindDoc="1" locked="0" layoutInCell="1" allowOverlap="1" wp14:anchorId="0AC8D417" wp14:editId="557D3FEF">
          <wp:simplePos x="0" y="0"/>
          <wp:positionH relativeFrom="page">
            <wp:posOffset>180340</wp:posOffset>
          </wp:positionH>
          <wp:positionV relativeFrom="page">
            <wp:posOffset>360045</wp:posOffset>
          </wp:positionV>
          <wp:extent cx="3376800" cy="748800"/>
          <wp:effectExtent l="0" t="0" r="1905" b="635"/>
          <wp:wrapNone/>
          <wp:docPr id="1638530373" name="Afbeelding 1638530373" descr="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81615" name="Afbeelding 1" descr="Conclusion"/>
                  <pic:cNvPicPr/>
                </pic:nvPicPr>
                <pic:blipFill>
                  <a:blip r:embed="rId1">
                    <a:extLst>
                      <a:ext uri="{28A0092B-C50C-407E-A947-70E740481C1C}">
                        <a14:useLocalDpi xmlns:a14="http://schemas.microsoft.com/office/drawing/2010/main" val="0"/>
                      </a:ext>
                    </a:extLst>
                  </a:blip>
                  <a:stretch>
                    <a:fillRect/>
                  </a:stretch>
                </pic:blipFill>
                <pic:spPr>
                  <a:xfrm>
                    <a:off x="0" y="0"/>
                    <a:ext cx="3376800" cy="748800"/>
                  </a:xfrm>
                  <a:prstGeom prst="rect">
                    <a:avLst/>
                  </a:prstGeom>
                </pic:spPr>
              </pic:pic>
            </a:graphicData>
          </a:graphic>
          <wp14:sizeRelH relativeFrom="margin">
            <wp14:pctWidth>0</wp14:pctWidth>
          </wp14:sizeRelH>
          <wp14:sizeRelV relativeFrom="margin">
            <wp14:pctHeight>0</wp14:pctHeight>
          </wp14:sizeRelV>
        </wp:anchor>
      </w:drawing>
    </w:r>
    <w:r w:rsidR="000C2984">
      <w:rPr>
        <w:noProof/>
      </w:rPr>
      <mc:AlternateContent>
        <mc:Choice Requires="wps">
          <w:drawing>
            <wp:anchor distT="0" distB="0" distL="114300" distR="114300" simplePos="0" relativeHeight="251673600" behindDoc="0" locked="0" layoutInCell="1" allowOverlap="1" wp14:anchorId="410A9BE6" wp14:editId="4F0BABDB">
              <wp:simplePos x="0" y="0"/>
              <wp:positionH relativeFrom="page">
                <wp:posOffset>1348</wp:posOffset>
              </wp:positionH>
              <wp:positionV relativeFrom="page">
                <wp:posOffset>1224280</wp:posOffset>
              </wp:positionV>
              <wp:extent cx="7560000" cy="972000"/>
              <wp:effectExtent l="0" t="0" r="0" b="0"/>
              <wp:wrapSquare wrapText="bothSides"/>
              <wp:docPr id="822461084" name="Rechthoek 3"/>
              <wp:cNvGraphicFramePr/>
              <a:graphic xmlns:a="http://schemas.openxmlformats.org/drawingml/2006/main">
                <a:graphicData uri="http://schemas.microsoft.com/office/word/2010/wordprocessingShape">
                  <wps:wsp>
                    <wps:cNvSpPr/>
                    <wps:spPr>
                      <a:xfrm>
                        <a:off x="0" y="0"/>
                        <a:ext cx="7560000" cy="972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78B04" id="Rechthoek 3" o:spid="_x0000_s1026" style="position:absolute;margin-left:.1pt;margin-top:96.4pt;width:595.3pt;height:76.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" filled="f" stroked="f" strokeweight="1pt">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598FA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02E76"/>
    <w:multiLevelType w:val="hybridMultilevel"/>
    <w:tmpl w:val="37B45352"/>
    <w:lvl w:ilvl="0" w:tplc="0FC8B93E">
      <w:start w:val="1"/>
      <w:numFmt w:val="bullet"/>
      <w:pStyle w:val="07OpsommingN2Streep"/>
      <w:lvlText w:val="–"/>
      <w:lvlJc w:val="left"/>
      <w:pPr>
        <w:tabs>
          <w:tab w:val="num" w:pos="567"/>
        </w:tabs>
        <w:ind w:left="567" w:hanging="28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2B8B"/>
    <w:multiLevelType w:val="hybridMultilevel"/>
    <w:tmpl w:val="47784B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A6D19C2"/>
    <w:multiLevelType w:val="hybridMultilevel"/>
    <w:tmpl w:val="D8409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CE0954"/>
    <w:multiLevelType w:val="hybridMultilevel"/>
    <w:tmpl w:val="C7D26350"/>
    <w:lvl w:ilvl="0" w:tplc="D34ED040">
      <w:start w:val="1"/>
      <w:numFmt w:val="bullet"/>
      <w:pStyle w:val="06OpsommingN1Bullet"/>
      <w:lvlText w:val=""/>
      <w:lvlJc w:val="left"/>
      <w:pPr>
        <w:tabs>
          <w:tab w:val="num" w:pos="284"/>
        </w:tabs>
        <w:ind w:left="284" w:hanging="284"/>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136A9"/>
    <w:multiLevelType w:val="hybridMultilevel"/>
    <w:tmpl w:val="71682E80"/>
    <w:lvl w:ilvl="0" w:tplc="FFFFFFFF">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72379"/>
    <w:multiLevelType w:val="multilevel"/>
    <w:tmpl w:val="0C3EF1B6"/>
    <w:lvl w:ilvl="0">
      <w:start w:val="1"/>
      <w:numFmt w:val="decimal"/>
      <w:lvlText w:val="%1."/>
      <w:lvlJc w:val="left"/>
      <w:pPr>
        <w:ind w:left="0" w:hanging="1134"/>
      </w:pPr>
      <w:rPr>
        <w:rFonts w:hint="default"/>
      </w:rPr>
    </w:lvl>
    <w:lvl w:ilvl="1">
      <w:start w:val="1"/>
      <w:numFmt w:val="decimal"/>
      <w:lvlText w:val="%1.%2"/>
      <w:lvlJc w:val="left"/>
      <w:pPr>
        <w:ind w:left="0" w:hanging="1134"/>
      </w:pPr>
      <w:rPr>
        <w:rFonts w:hint="default"/>
      </w:rPr>
    </w:lvl>
    <w:lvl w:ilvl="2">
      <w:start w:val="1"/>
      <w:numFmt w:val="decimal"/>
      <w:lvlText w:val="%1.%2.%3."/>
      <w:lvlJc w:val="left"/>
      <w:pPr>
        <w:ind w:left="90" w:hanging="504"/>
      </w:pPr>
      <w:rPr>
        <w:rFonts w:hint="default"/>
      </w:rPr>
    </w:lvl>
    <w:lvl w:ilvl="3">
      <w:start w:val="1"/>
      <w:numFmt w:val="decimal"/>
      <w:lvlText w:val="%1.%2.%3.%4."/>
      <w:lvlJc w:val="left"/>
      <w:pPr>
        <w:ind w:left="594" w:hanging="648"/>
      </w:pPr>
      <w:rPr>
        <w:rFonts w:hint="default"/>
      </w:rPr>
    </w:lvl>
    <w:lvl w:ilvl="4">
      <w:start w:val="1"/>
      <w:numFmt w:val="decimal"/>
      <w:lvlText w:val="%1.%2.%3.%4.%5."/>
      <w:lvlJc w:val="left"/>
      <w:pPr>
        <w:ind w:left="1098" w:hanging="792"/>
      </w:pPr>
      <w:rPr>
        <w:rFonts w:hint="default"/>
      </w:rPr>
    </w:lvl>
    <w:lvl w:ilvl="5">
      <w:start w:val="1"/>
      <w:numFmt w:val="decimal"/>
      <w:lvlText w:val="%1.%2.%3.%4.%5.%6."/>
      <w:lvlJc w:val="left"/>
      <w:pPr>
        <w:ind w:left="1602" w:hanging="936"/>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610" w:hanging="1224"/>
      </w:pPr>
      <w:rPr>
        <w:rFonts w:hint="default"/>
      </w:rPr>
    </w:lvl>
    <w:lvl w:ilvl="8">
      <w:start w:val="1"/>
      <w:numFmt w:val="decimal"/>
      <w:lvlText w:val="%1.%2.%3.%4.%5.%6.%7.%8.%9."/>
      <w:lvlJc w:val="left"/>
      <w:pPr>
        <w:ind w:left="3186" w:hanging="1440"/>
      </w:pPr>
      <w:rPr>
        <w:rFonts w:hint="default"/>
      </w:rPr>
    </w:lvl>
  </w:abstractNum>
  <w:abstractNum w:abstractNumId="7" w15:restartNumberingAfterBreak="0">
    <w:nsid w:val="1765372F"/>
    <w:multiLevelType w:val="hybridMultilevel"/>
    <w:tmpl w:val="82DA83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EDE5422"/>
    <w:multiLevelType w:val="multilevel"/>
    <w:tmpl w:val="DC2ACC50"/>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8FE630A"/>
    <w:multiLevelType w:val="multilevel"/>
    <w:tmpl w:val="3C1C67DE"/>
    <w:lvl w:ilvl="0">
      <w:start w:val="1"/>
      <w:numFmt w:val="decimal"/>
      <w:lvlText w:val="%1."/>
      <w:lvlJc w:val="left"/>
      <w:pPr>
        <w:ind w:left="0" w:hanging="1134"/>
      </w:pPr>
      <w:rPr>
        <w:rFonts w:hint="default"/>
      </w:rPr>
    </w:lvl>
    <w:lvl w:ilvl="1">
      <w:start w:val="1"/>
      <w:numFmt w:val="decimal"/>
      <w:lvlText w:val="%1.%2."/>
      <w:lvlJc w:val="left"/>
      <w:pPr>
        <w:ind w:left="-342" w:hanging="432"/>
      </w:pPr>
      <w:rPr>
        <w:rFonts w:hint="default"/>
      </w:rPr>
    </w:lvl>
    <w:lvl w:ilvl="2">
      <w:start w:val="1"/>
      <w:numFmt w:val="decimal"/>
      <w:lvlText w:val="%1.%2.%3."/>
      <w:lvlJc w:val="left"/>
      <w:pPr>
        <w:ind w:left="90" w:hanging="504"/>
      </w:pPr>
      <w:rPr>
        <w:rFonts w:hint="default"/>
      </w:rPr>
    </w:lvl>
    <w:lvl w:ilvl="3">
      <w:start w:val="1"/>
      <w:numFmt w:val="decimal"/>
      <w:lvlText w:val="%1.%2.%3.%4."/>
      <w:lvlJc w:val="left"/>
      <w:pPr>
        <w:ind w:left="594" w:hanging="648"/>
      </w:pPr>
      <w:rPr>
        <w:rFonts w:hint="default"/>
      </w:rPr>
    </w:lvl>
    <w:lvl w:ilvl="4">
      <w:start w:val="1"/>
      <w:numFmt w:val="decimal"/>
      <w:lvlText w:val="%1.%2.%3.%4.%5."/>
      <w:lvlJc w:val="left"/>
      <w:pPr>
        <w:ind w:left="1098" w:hanging="792"/>
      </w:pPr>
      <w:rPr>
        <w:rFonts w:hint="default"/>
      </w:rPr>
    </w:lvl>
    <w:lvl w:ilvl="5">
      <w:start w:val="1"/>
      <w:numFmt w:val="decimal"/>
      <w:lvlText w:val="%1.%2.%3.%4.%5.%6."/>
      <w:lvlJc w:val="left"/>
      <w:pPr>
        <w:ind w:left="1602" w:hanging="936"/>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610" w:hanging="1224"/>
      </w:pPr>
      <w:rPr>
        <w:rFonts w:hint="default"/>
      </w:rPr>
    </w:lvl>
    <w:lvl w:ilvl="8">
      <w:start w:val="1"/>
      <w:numFmt w:val="decimal"/>
      <w:lvlText w:val="%1.%2.%3.%4.%5.%6.%7.%8.%9."/>
      <w:lvlJc w:val="left"/>
      <w:pPr>
        <w:ind w:left="3186" w:hanging="1440"/>
      </w:pPr>
      <w:rPr>
        <w:rFonts w:hint="default"/>
      </w:rPr>
    </w:lvl>
  </w:abstractNum>
  <w:abstractNum w:abstractNumId="10" w15:restartNumberingAfterBreak="0">
    <w:nsid w:val="2E904F16"/>
    <w:multiLevelType w:val="hybridMultilevel"/>
    <w:tmpl w:val="A28428FC"/>
    <w:lvl w:ilvl="0" w:tplc="04130001">
      <w:start w:val="1"/>
      <w:numFmt w:val="bullet"/>
      <w:lvlText w:val=""/>
      <w:lvlJc w:val="left"/>
      <w:pPr>
        <w:ind w:left="360" w:hanging="360"/>
      </w:pPr>
      <w:rPr>
        <w:rFonts w:ascii="Symbol" w:hAnsi="Symbol" w:hint="default"/>
      </w:rPr>
    </w:lvl>
    <w:lvl w:ilvl="1" w:tplc="F52AD2DA">
      <w:start w:val="1"/>
      <w:numFmt w:val="bullet"/>
      <w:lvlText w:val="o"/>
      <w:lvlJc w:val="left"/>
      <w:pPr>
        <w:ind w:left="1080" w:hanging="360"/>
      </w:pPr>
      <w:rPr>
        <w:rFonts w:ascii="Courier New" w:hAnsi="Courier New" w:hint="default"/>
      </w:rPr>
    </w:lvl>
    <w:lvl w:ilvl="2" w:tplc="B2FACA70">
      <w:start w:val="1"/>
      <w:numFmt w:val="bullet"/>
      <w:lvlText w:val=""/>
      <w:lvlJc w:val="left"/>
      <w:pPr>
        <w:ind w:left="1800" w:hanging="360"/>
      </w:pPr>
      <w:rPr>
        <w:rFonts w:ascii="Wingdings" w:hAnsi="Wingdings" w:hint="default"/>
      </w:rPr>
    </w:lvl>
    <w:lvl w:ilvl="3" w:tplc="DFA20B64">
      <w:start w:val="1"/>
      <w:numFmt w:val="bullet"/>
      <w:lvlText w:val=""/>
      <w:lvlJc w:val="left"/>
      <w:pPr>
        <w:ind w:left="2520" w:hanging="360"/>
      </w:pPr>
      <w:rPr>
        <w:rFonts w:ascii="Symbol" w:hAnsi="Symbol" w:hint="default"/>
      </w:rPr>
    </w:lvl>
    <w:lvl w:ilvl="4" w:tplc="7B8C19F8">
      <w:start w:val="1"/>
      <w:numFmt w:val="bullet"/>
      <w:lvlText w:val="o"/>
      <w:lvlJc w:val="left"/>
      <w:pPr>
        <w:ind w:left="3240" w:hanging="360"/>
      </w:pPr>
      <w:rPr>
        <w:rFonts w:ascii="Courier New" w:hAnsi="Courier New" w:hint="default"/>
      </w:rPr>
    </w:lvl>
    <w:lvl w:ilvl="5" w:tplc="8B78E80A">
      <w:start w:val="1"/>
      <w:numFmt w:val="bullet"/>
      <w:lvlText w:val=""/>
      <w:lvlJc w:val="left"/>
      <w:pPr>
        <w:ind w:left="3960" w:hanging="360"/>
      </w:pPr>
      <w:rPr>
        <w:rFonts w:ascii="Wingdings" w:hAnsi="Wingdings" w:hint="default"/>
      </w:rPr>
    </w:lvl>
    <w:lvl w:ilvl="6" w:tplc="883622CC">
      <w:start w:val="1"/>
      <w:numFmt w:val="bullet"/>
      <w:lvlText w:val=""/>
      <w:lvlJc w:val="left"/>
      <w:pPr>
        <w:ind w:left="4680" w:hanging="360"/>
      </w:pPr>
      <w:rPr>
        <w:rFonts w:ascii="Symbol" w:hAnsi="Symbol" w:hint="default"/>
      </w:rPr>
    </w:lvl>
    <w:lvl w:ilvl="7" w:tplc="66AA1BF0">
      <w:start w:val="1"/>
      <w:numFmt w:val="bullet"/>
      <w:lvlText w:val="o"/>
      <w:lvlJc w:val="left"/>
      <w:pPr>
        <w:ind w:left="5400" w:hanging="360"/>
      </w:pPr>
      <w:rPr>
        <w:rFonts w:ascii="Courier New" w:hAnsi="Courier New" w:hint="default"/>
      </w:rPr>
    </w:lvl>
    <w:lvl w:ilvl="8" w:tplc="1EDAF922">
      <w:start w:val="1"/>
      <w:numFmt w:val="bullet"/>
      <w:lvlText w:val=""/>
      <w:lvlJc w:val="left"/>
      <w:pPr>
        <w:ind w:left="6120" w:hanging="360"/>
      </w:pPr>
      <w:rPr>
        <w:rFonts w:ascii="Wingdings" w:hAnsi="Wingdings" w:hint="default"/>
      </w:rPr>
    </w:lvl>
  </w:abstractNum>
  <w:abstractNum w:abstractNumId="11" w15:restartNumberingAfterBreak="0">
    <w:nsid w:val="4439125E"/>
    <w:multiLevelType w:val="hybridMultilevel"/>
    <w:tmpl w:val="C898E990"/>
    <w:lvl w:ilvl="0" w:tplc="983CD980">
      <w:start w:val="1"/>
      <w:numFmt w:val="lowerLetter"/>
      <w:pStyle w:val="09NummeringN2"/>
      <w:lvlText w:val="%1."/>
      <w:lvlJc w:val="left"/>
      <w:pPr>
        <w:tabs>
          <w:tab w:val="num" w:pos="567"/>
        </w:tabs>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8118F5"/>
    <w:multiLevelType w:val="multilevel"/>
    <w:tmpl w:val="6E68E796"/>
    <w:lvl w:ilvl="0">
      <w:start w:val="1"/>
      <w:numFmt w:val="decimal"/>
      <w:pStyle w:val="01HoofdstukTitel"/>
      <w:lvlText w:val="%1."/>
      <w:lvlJc w:val="left"/>
      <w:pPr>
        <w:ind w:left="0" w:hanging="1134"/>
      </w:pPr>
      <w:rPr>
        <w:rFonts w:hint="default"/>
      </w:rPr>
    </w:lvl>
    <w:lvl w:ilvl="1">
      <w:start w:val="1"/>
      <w:numFmt w:val="decimal"/>
      <w:pStyle w:val="02Paragraafkop"/>
      <w:lvlText w:val="%1.%2"/>
      <w:lvlJc w:val="left"/>
      <w:pPr>
        <w:ind w:left="0" w:hanging="1134"/>
      </w:pPr>
      <w:rPr>
        <w:rFonts w:hint="default"/>
      </w:rPr>
    </w:lvl>
    <w:lvl w:ilvl="2">
      <w:start w:val="1"/>
      <w:numFmt w:val="decimal"/>
      <w:pStyle w:val="03Alineakop"/>
      <w:lvlText w:val="%1.%2.%3"/>
      <w:lvlJc w:val="left"/>
      <w:pPr>
        <w:ind w:left="0" w:hanging="1134"/>
      </w:pPr>
      <w:rPr>
        <w:rFonts w:hint="default"/>
      </w:rPr>
    </w:lvl>
    <w:lvl w:ilvl="3">
      <w:start w:val="1"/>
      <w:numFmt w:val="decimal"/>
      <w:lvlText w:val="%1.%2.%3.%4."/>
      <w:lvlJc w:val="left"/>
      <w:pPr>
        <w:ind w:left="594" w:hanging="648"/>
      </w:pPr>
      <w:rPr>
        <w:rFonts w:hint="default"/>
      </w:rPr>
    </w:lvl>
    <w:lvl w:ilvl="4">
      <w:start w:val="1"/>
      <w:numFmt w:val="decimal"/>
      <w:lvlText w:val="%1.%2.%3.%4.%5."/>
      <w:lvlJc w:val="left"/>
      <w:pPr>
        <w:ind w:left="1098" w:hanging="792"/>
      </w:pPr>
      <w:rPr>
        <w:rFonts w:hint="default"/>
      </w:rPr>
    </w:lvl>
    <w:lvl w:ilvl="5">
      <w:start w:val="1"/>
      <w:numFmt w:val="decimal"/>
      <w:lvlText w:val="%1.%2.%3.%4.%5.%6."/>
      <w:lvlJc w:val="left"/>
      <w:pPr>
        <w:ind w:left="1602" w:hanging="936"/>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610" w:hanging="1224"/>
      </w:pPr>
      <w:rPr>
        <w:rFonts w:hint="default"/>
      </w:rPr>
    </w:lvl>
    <w:lvl w:ilvl="8">
      <w:start w:val="1"/>
      <w:numFmt w:val="decimal"/>
      <w:lvlText w:val="%1.%2.%3.%4.%5.%6.%7.%8.%9."/>
      <w:lvlJc w:val="left"/>
      <w:pPr>
        <w:ind w:left="3186" w:hanging="1440"/>
      </w:pPr>
      <w:rPr>
        <w:rFonts w:hint="default"/>
      </w:rPr>
    </w:lvl>
  </w:abstractNum>
  <w:abstractNum w:abstractNumId="13" w15:restartNumberingAfterBreak="0">
    <w:nsid w:val="4E12576D"/>
    <w:multiLevelType w:val="hybridMultilevel"/>
    <w:tmpl w:val="996899A8"/>
    <w:lvl w:ilvl="0" w:tplc="C73CD6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A5C8B"/>
    <w:multiLevelType w:val="hybridMultilevel"/>
    <w:tmpl w:val="E980565E"/>
    <w:lvl w:ilvl="0" w:tplc="32CABB2A">
      <w:start w:val="1"/>
      <w:numFmt w:val="decimal"/>
      <w:pStyle w:val="08NummeringN1"/>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1541C1"/>
    <w:multiLevelType w:val="hybridMultilevel"/>
    <w:tmpl w:val="777061E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5A1220DF"/>
    <w:multiLevelType w:val="hybridMultilevel"/>
    <w:tmpl w:val="6E286D28"/>
    <w:lvl w:ilvl="0" w:tplc="5C8CF416">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BC62BC"/>
    <w:multiLevelType w:val="hybridMultilevel"/>
    <w:tmpl w:val="2EA870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E471D33"/>
    <w:multiLevelType w:val="hybridMultilevel"/>
    <w:tmpl w:val="C7989B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E8C61F8"/>
    <w:multiLevelType w:val="hybridMultilevel"/>
    <w:tmpl w:val="480C61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B986AF5"/>
    <w:multiLevelType w:val="hybridMultilevel"/>
    <w:tmpl w:val="EEF832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1E289B"/>
    <w:multiLevelType w:val="hybridMultilevel"/>
    <w:tmpl w:val="4B94BC0C"/>
    <w:lvl w:ilvl="0" w:tplc="B694CA66">
      <w:start w:val="1"/>
      <w:numFmt w:val="bullet"/>
      <w:lvlText w:val=""/>
      <w:lvlJc w:val="left"/>
      <w:pPr>
        <w:ind w:left="851"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801CCF"/>
    <w:multiLevelType w:val="hybridMultilevel"/>
    <w:tmpl w:val="D70ECA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169715904">
    <w:abstractNumId w:val="0"/>
  </w:num>
  <w:num w:numId="2" w16cid:durableId="1269312848">
    <w:abstractNumId w:val="6"/>
  </w:num>
  <w:num w:numId="3" w16cid:durableId="858660081">
    <w:abstractNumId w:val="9"/>
  </w:num>
  <w:num w:numId="4" w16cid:durableId="461534602">
    <w:abstractNumId w:val="12"/>
  </w:num>
  <w:num w:numId="5" w16cid:durableId="738945010">
    <w:abstractNumId w:val="21"/>
  </w:num>
  <w:num w:numId="6" w16cid:durableId="1831821543">
    <w:abstractNumId w:val="16"/>
  </w:num>
  <w:num w:numId="7" w16cid:durableId="1291596650">
    <w:abstractNumId w:val="13"/>
  </w:num>
  <w:num w:numId="8" w16cid:durableId="923294397">
    <w:abstractNumId w:val="8"/>
  </w:num>
  <w:num w:numId="9" w16cid:durableId="856622336">
    <w:abstractNumId w:val="1"/>
  </w:num>
  <w:num w:numId="10" w16cid:durableId="1008362800">
    <w:abstractNumId w:val="14"/>
  </w:num>
  <w:num w:numId="11" w16cid:durableId="66848043">
    <w:abstractNumId w:val="4"/>
  </w:num>
  <w:num w:numId="12" w16cid:durableId="435560774">
    <w:abstractNumId w:val="11"/>
  </w:num>
  <w:num w:numId="13" w16cid:durableId="259457854">
    <w:abstractNumId w:val="10"/>
  </w:num>
  <w:num w:numId="14" w16cid:durableId="1705641076">
    <w:abstractNumId w:val="5"/>
  </w:num>
  <w:num w:numId="15" w16cid:durableId="972324127">
    <w:abstractNumId w:val="20"/>
  </w:num>
  <w:num w:numId="16" w16cid:durableId="1950090053">
    <w:abstractNumId w:val="3"/>
  </w:num>
  <w:num w:numId="17" w16cid:durableId="1217205694">
    <w:abstractNumId w:val="19"/>
  </w:num>
  <w:num w:numId="18" w16cid:durableId="682170374">
    <w:abstractNumId w:val="15"/>
  </w:num>
  <w:num w:numId="19" w16cid:durableId="31880398">
    <w:abstractNumId w:val="17"/>
  </w:num>
  <w:num w:numId="20" w16cid:durableId="73556471">
    <w:abstractNumId w:val="22"/>
  </w:num>
  <w:num w:numId="21" w16cid:durableId="1491678080">
    <w:abstractNumId w:val="2"/>
  </w:num>
  <w:num w:numId="22" w16cid:durableId="401298661">
    <w:abstractNumId w:val="7"/>
  </w:num>
  <w:num w:numId="23" w16cid:durableId="20104033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330"/>
    <w:rsid w:val="0001417F"/>
    <w:rsid w:val="00021C77"/>
    <w:rsid w:val="00033DA0"/>
    <w:rsid w:val="000517AF"/>
    <w:rsid w:val="00056DFD"/>
    <w:rsid w:val="000618A3"/>
    <w:rsid w:val="0006203F"/>
    <w:rsid w:val="00062301"/>
    <w:rsid w:val="00080A79"/>
    <w:rsid w:val="00094446"/>
    <w:rsid w:val="000A1D99"/>
    <w:rsid w:val="000A1F21"/>
    <w:rsid w:val="000B1F0C"/>
    <w:rsid w:val="000B326E"/>
    <w:rsid w:val="000C2984"/>
    <w:rsid w:val="000D73E4"/>
    <w:rsid w:val="000E2EBA"/>
    <w:rsid w:val="000F3DE5"/>
    <w:rsid w:val="00105E78"/>
    <w:rsid w:val="00106D60"/>
    <w:rsid w:val="00113788"/>
    <w:rsid w:val="0012623B"/>
    <w:rsid w:val="001541C1"/>
    <w:rsid w:val="001677C7"/>
    <w:rsid w:val="00196BD3"/>
    <w:rsid w:val="001A51AF"/>
    <w:rsid w:val="001B60A6"/>
    <w:rsid w:val="001C0786"/>
    <w:rsid w:val="001C70B6"/>
    <w:rsid w:val="001E5F49"/>
    <w:rsid w:val="001F3B82"/>
    <w:rsid w:val="00200788"/>
    <w:rsid w:val="00204B50"/>
    <w:rsid w:val="002057F0"/>
    <w:rsid w:val="00235B8E"/>
    <w:rsid w:val="00240D27"/>
    <w:rsid w:val="00253212"/>
    <w:rsid w:val="00256C17"/>
    <w:rsid w:val="00270F44"/>
    <w:rsid w:val="0028046E"/>
    <w:rsid w:val="00286D16"/>
    <w:rsid w:val="002D43DF"/>
    <w:rsid w:val="002E66EC"/>
    <w:rsid w:val="002F691F"/>
    <w:rsid w:val="00305A24"/>
    <w:rsid w:val="003119E1"/>
    <w:rsid w:val="00312FF6"/>
    <w:rsid w:val="00313F73"/>
    <w:rsid w:val="00331A8E"/>
    <w:rsid w:val="00332121"/>
    <w:rsid w:val="003327E6"/>
    <w:rsid w:val="00333091"/>
    <w:rsid w:val="00340827"/>
    <w:rsid w:val="00340BFE"/>
    <w:rsid w:val="00355951"/>
    <w:rsid w:val="00361A32"/>
    <w:rsid w:val="00362583"/>
    <w:rsid w:val="00376554"/>
    <w:rsid w:val="00377818"/>
    <w:rsid w:val="00380A88"/>
    <w:rsid w:val="003A7BCB"/>
    <w:rsid w:val="003B08E8"/>
    <w:rsid w:val="00411CBD"/>
    <w:rsid w:val="0041450F"/>
    <w:rsid w:val="0042335E"/>
    <w:rsid w:val="00437C2E"/>
    <w:rsid w:val="00443447"/>
    <w:rsid w:val="004468D7"/>
    <w:rsid w:val="00460031"/>
    <w:rsid w:val="00467A58"/>
    <w:rsid w:val="00474E1B"/>
    <w:rsid w:val="00477536"/>
    <w:rsid w:val="004809B8"/>
    <w:rsid w:val="00495250"/>
    <w:rsid w:val="00495923"/>
    <w:rsid w:val="004A03B9"/>
    <w:rsid w:val="004A1E54"/>
    <w:rsid w:val="004A416B"/>
    <w:rsid w:val="004D309A"/>
    <w:rsid w:val="004D5F38"/>
    <w:rsid w:val="004E022C"/>
    <w:rsid w:val="004E4CB8"/>
    <w:rsid w:val="004E7223"/>
    <w:rsid w:val="004F56D9"/>
    <w:rsid w:val="0050157B"/>
    <w:rsid w:val="005053CD"/>
    <w:rsid w:val="00512683"/>
    <w:rsid w:val="005227B1"/>
    <w:rsid w:val="00553462"/>
    <w:rsid w:val="00553510"/>
    <w:rsid w:val="005545D0"/>
    <w:rsid w:val="0056556E"/>
    <w:rsid w:val="00571022"/>
    <w:rsid w:val="005B2CBF"/>
    <w:rsid w:val="005B4126"/>
    <w:rsid w:val="005E4CE3"/>
    <w:rsid w:val="005E668F"/>
    <w:rsid w:val="005F03E5"/>
    <w:rsid w:val="00602330"/>
    <w:rsid w:val="0062119D"/>
    <w:rsid w:val="00623C7C"/>
    <w:rsid w:val="00627074"/>
    <w:rsid w:val="0063498E"/>
    <w:rsid w:val="006412A4"/>
    <w:rsid w:val="006530D6"/>
    <w:rsid w:val="0066149A"/>
    <w:rsid w:val="006967D0"/>
    <w:rsid w:val="00696A6D"/>
    <w:rsid w:val="006970C7"/>
    <w:rsid w:val="006A0002"/>
    <w:rsid w:val="006A0AE8"/>
    <w:rsid w:val="006B2745"/>
    <w:rsid w:val="006C46E6"/>
    <w:rsid w:val="006D4FF8"/>
    <w:rsid w:val="006E77D8"/>
    <w:rsid w:val="00703572"/>
    <w:rsid w:val="00704644"/>
    <w:rsid w:val="0072425B"/>
    <w:rsid w:val="00730BD4"/>
    <w:rsid w:val="0073772A"/>
    <w:rsid w:val="00742F79"/>
    <w:rsid w:val="007714F7"/>
    <w:rsid w:val="00772232"/>
    <w:rsid w:val="007726B3"/>
    <w:rsid w:val="00797A65"/>
    <w:rsid w:val="007C456E"/>
    <w:rsid w:val="007D0EC9"/>
    <w:rsid w:val="007E1812"/>
    <w:rsid w:val="007F4291"/>
    <w:rsid w:val="007F485D"/>
    <w:rsid w:val="0081448B"/>
    <w:rsid w:val="00827A4B"/>
    <w:rsid w:val="00827B89"/>
    <w:rsid w:val="00831784"/>
    <w:rsid w:val="00835E30"/>
    <w:rsid w:val="00864E16"/>
    <w:rsid w:val="00870C72"/>
    <w:rsid w:val="00870F11"/>
    <w:rsid w:val="00872FFE"/>
    <w:rsid w:val="00875E3F"/>
    <w:rsid w:val="00892BAA"/>
    <w:rsid w:val="008A0255"/>
    <w:rsid w:val="008B460D"/>
    <w:rsid w:val="008B634B"/>
    <w:rsid w:val="008B779E"/>
    <w:rsid w:val="008C5B8C"/>
    <w:rsid w:val="008D0700"/>
    <w:rsid w:val="008D08E1"/>
    <w:rsid w:val="008D36ED"/>
    <w:rsid w:val="008F2D0F"/>
    <w:rsid w:val="0091247D"/>
    <w:rsid w:val="00920A40"/>
    <w:rsid w:val="009509CE"/>
    <w:rsid w:val="00951B6D"/>
    <w:rsid w:val="009529A2"/>
    <w:rsid w:val="00971168"/>
    <w:rsid w:val="00973DD9"/>
    <w:rsid w:val="00996D65"/>
    <w:rsid w:val="009A48F8"/>
    <w:rsid w:val="009A56BD"/>
    <w:rsid w:val="009C1B70"/>
    <w:rsid w:val="009C2467"/>
    <w:rsid w:val="009C7882"/>
    <w:rsid w:val="009F69A1"/>
    <w:rsid w:val="009F6BF1"/>
    <w:rsid w:val="00A051CD"/>
    <w:rsid w:val="00A075F9"/>
    <w:rsid w:val="00A15A7A"/>
    <w:rsid w:val="00A17929"/>
    <w:rsid w:val="00A21DD8"/>
    <w:rsid w:val="00A223B7"/>
    <w:rsid w:val="00A36BFB"/>
    <w:rsid w:val="00A50D71"/>
    <w:rsid w:val="00A53A7C"/>
    <w:rsid w:val="00A63F71"/>
    <w:rsid w:val="00A66308"/>
    <w:rsid w:val="00AD2534"/>
    <w:rsid w:val="00AD5E0E"/>
    <w:rsid w:val="00AD70DB"/>
    <w:rsid w:val="00AE12DB"/>
    <w:rsid w:val="00B15A7B"/>
    <w:rsid w:val="00B211DB"/>
    <w:rsid w:val="00B3539E"/>
    <w:rsid w:val="00B37FB4"/>
    <w:rsid w:val="00B41E44"/>
    <w:rsid w:val="00B47995"/>
    <w:rsid w:val="00B56C49"/>
    <w:rsid w:val="00B57E08"/>
    <w:rsid w:val="00B62C38"/>
    <w:rsid w:val="00B950C6"/>
    <w:rsid w:val="00B95D54"/>
    <w:rsid w:val="00BA4769"/>
    <w:rsid w:val="00BB1354"/>
    <w:rsid w:val="00BB5B5C"/>
    <w:rsid w:val="00BD7888"/>
    <w:rsid w:val="00BE5EA6"/>
    <w:rsid w:val="00BF70B1"/>
    <w:rsid w:val="00C0478C"/>
    <w:rsid w:val="00C06650"/>
    <w:rsid w:val="00C12D9B"/>
    <w:rsid w:val="00C67F95"/>
    <w:rsid w:val="00C93ED9"/>
    <w:rsid w:val="00CA25D9"/>
    <w:rsid w:val="00CA4475"/>
    <w:rsid w:val="00CB09B5"/>
    <w:rsid w:val="00CB4E6F"/>
    <w:rsid w:val="00CC5000"/>
    <w:rsid w:val="00CE20D0"/>
    <w:rsid w:val="00CE4E8B"/>
    <w:rsid w:val="00CE61A0"/>
    <w:rsid w:val="00CF5950"/>
    <w:rsid w:val="00D01C08"/>
    <w:rsid w:val="00D07CD5"/>
    <w:rsid w:val="00D1081A"/>
    <w:rsid w:val="00D238F6"/>
    <w:rsid w:val="00D31E72"/>
    <w:rsid w:val="00D40EB8"/>
    <w:rsid w:val="00D452A5"/>
    <w:rsid w:val="00D53BF6"/>
    <w:rsid w:val="00D62C7B"/>
    <w:rsid w:val="00D86193"/>
    <w:rsid w:val="00D91F7D"/>
    <w:rsid w:val="00DC6E5E"/>
    <w:rsid w:val="00DE726C"/>
    <w:rsid w:val="00E05D1A"/>
    <w:rsid w:val="00E161F7"/>
    <w:rsid w:val="00E316C7"/>
    <w:rsid w:val="00E3309F"/>
    <w:rsid w:val="00E347AC"/>
    <w:rsid w:val="00E3546D"/>
    <w:rsid w:val="00E50C6C"/>
    <w:rsid w:val="00E611F0"/>
    <w:rsid w:val="00E9372A"/>
    <w:rsid w:val="00E93DB6"/>
    <w:rsid w:val="00EA3169"/>
    <w:rsid w:val="00EA3A74"/>
    <w:rsid w:val="00EC5E4A"/>
    <w:rsid w:val="00EC6ABE"/>
    <w:rsid w:val="00EE058B"/>
    <w:rsid w:val="00EE2C6C"/>
    <w:rsid w:val="00EF75D0"/>
    <w:rsid w:val="00F25D69"/>
    <w:rsid w:val="00F26DE9"/>
    <w:rsid w:val="00F31EB4"/>
    <w:rsid w:val="00F45AE5"/>
    <w:rsid w:val="00F50388"/>
    <w:rsid w:val="00F549A6"/>
    <w:rsid w:val="00F91D19"/>
    <w:rsid w:val="00FA016D"/>
    <w:rsid w:val="00FA70C9"/>
    <w:rsid w:val="00FB0A71"/>
    <w:rsid w:val="00FB0B2C"/>
    <w:rsid w:val="00FB1354"/>
    <w:rsid w:val="00FC3CEF"/>
    <w:rsid w:val="00FE1E5A"/>
    <w:rsid w:val="00FE66AB"/>
    <w:rsid w:val="00FF5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7D05673"/>
  <w14:defaultImageDpi w14:val="32767"/>
  <w15:chartTrackingRefBased/>
  <w15:docId w15:val="{F883567D-BEF3-4594-B913-8F1E4CCA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A1D99"/>
    <w:pPr>
      <w:spacing w:line="260" w:lineRule="atLeast"/>
    </w:pPr>
    <w:rPr>
      <w:sz w:val="20"/>
      <w:lang w:val="nl-NL"/>
    </w:rPr>
  </w:style>
  <w:style w:type="paragraph" w:styleId="Heading1">
    <w:name w:val="heading 1"/>
    <w:basedOn w:val="Normal"/>
    <w:next w:val="Normal"/>
    <w:link w:val="Heading1Char"/>
    <w:uiPriority w:val="9"/>
    <w:qFormat/>
    <w:rsid w:val="00D31E72"/>
    <w:pPr>
      <w:keepNext/>
      <w:keepLines/>
      <w:spacing w:after="260" w:line="260" w:lineRule="exact"/>
      <w:outlineLvl w:val="0"/>
    </w:pPr>
    <w:rPr>
      <w:rFonts w:asciiTheme="majorHAnsi" w:eastAsiaTheme="majorEastAsia" w:hAnsiTheme="majorHAnsi" w:cstheme="majorBidi"/>
      <w:b/>
      <w:color w:val="DA4290" w:themeColor="text2"/>
      <w:sz w:val="24"/>
      <w:szCs w:val="32"/>
    </w:rPr>
  </w:style>
  <w:style w:type="paragraph" w:styleId="Heading2">
    <w:name w:val="heading 2"/>
    <w:basedOn w:val="Normal"/>
    <w:next w:val="Normal"/>
    <w:link w:val="Heading2Char"/>
    <w:uiPriority w:val="9"/>
    <w:unhideWhenUsed/>
    <w:qFormat/>
    <w:rsid w:val="00A53A7C"/>
    <w:pPr>
      <w:keepNext/>
      <w:keepLines/>
      <w:outlineLvl w:val="1"/>
    </w:pPr>
    <w:rPr>
      <w:rFonts w:asciiTheme="majorHAnsi" w:eastAsiaTheme="majorEastAsia" w:hAnsiTheme="majorHAnsi" w:cstheme="majorBidi"/>
      <w:b/>
      <w:color w:val="000000" w:themeColor="text1"/>
      <w:szCs w:val="26"/>
    </w:rPr>
  </w:style>
  <w:style w:type="paragraph" w:styleId="Heading3">
    <w:name w:val="heading 3"/>
    <w:basedOn w:val="Normal"/>
    <w:next w:val="Normal"/>
    <w:link w:val="Heading3Char"/>
    <w:uiPriority w:val="9"/>
    <w:unhideWhenUsed/>
    <w:qFormat/>
    <w:rsid w:val="00A53A7C"/>
    <w:pPr>
      <w:keepNext/>
      <w:keepLines/>
      <w:spacing w:before="4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iPriority w:val="9"/>
    <w:unhideWhenUsed/>
    <w:qFormat/>
    <w:rsid w:val="00696A6D"/>
    <w:pPr>
      <w:keepNext/>
      <w:keepLines/>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696A6D"/>
    <w:pPr>
      <w:keepNext/>
      <w:keepLines/>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602330"/>
    <w:pPr>
      <w:keepNext/>
      <w:keepLines/>
      <w:spacing w:before="40" w:line="240" w:lineRule="auto"/>
      <w:ind w:left="1152" w:hanging="1152"/>
      <w:jc w:val="both"/>
      <w:outlineLvl w:val="5"/>
    </w:pPr>
    <w:rPr>
      <w:rFonts w:asciiTheme="majorHAnsi" w:eastAsiaTheme="majorEastAsia" w:hAnsiTheme="majorHAnsi" w:cstheme="majorBidi"/>
      <w:color w:val="311E48" w:themeColor="accent1" w:themeShade="7F"/>
      <w:sz w:val="19"/>
    </w:rPr>
  </w:style>
  <w:style w:type="paragraph" w:styleId="Heading7">
    <w:name w:val="heading 7"/>
    <w:basedOn w:val="Normal"/>
    <w:next w:val="Normal"/>
    <w:link w:val="Heading7Char"/>
    <w:uiPriority w:val="9"/>
    <w:semiHidden/>
    <w:unhideWhenUsed/>
    <w:qFormat/>
    <w:rsid w:val="00602330"/>
    <w:pPr>
      <w:keepNext/>
      <w:keepLines/>
      <w:spacing w:before="40" w:line="240" w:lineRule="auto"/>
      <w:ind w:left="1296" w:hanging="1296"/>
      <w:jc w:val="both"/>
      <w:outlineLvl w:val="6"/>
    </w:pPr>
    <w:rPr>
      <w:rFonts w:asciiTheme="majorHAnsi" w:eastAsiaTheme="majorEastAsia" w:hAnsiTheme="majorHAnsi" w:cstheme="majorBidi"/>
      <w:i/>
      <w:iCs/>
      <w:color w:val="311E48" w:themeColor="accent1" w:themeShade="7F"/>
      <w:sz w:val="19"/>
    </w:rPr>
  </w:style>
  <w:style w:type="paragraph" w:styleId="Heading8">
    <w:name w:val="heading 8"/>
    <w:basedOn w:val="Normal"/>
    <w:next w:val="Normal"/>
    <w:link w:val="Heading8Char"/>
    <w:uiPriority w:val="9"/>
    <w:semiHidden/>
    <w:unhideWhenUsed/>
    <w:qFormat/>
    <w:rsid w:val="00602330"/>
    <w:pPr>
      <w:keepNext/>
      <w:keepLines/>
      <w:spacing w:before="40" w:line="24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02330"/>
    <w:pPr>
      <w:keepNext/>
      <w:keepLines/>
      <w:spacing w:before="40" w:line="24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950"/>
    <w:rPr>
      <w:sz w:val="16"/>
    </w:rPr>
  </w:style>
  <w:style w:type="character" w:customStyle="1" w:styleId="HeaderChar">
    <w:name w:val="Header Char"/>
    <w:basedOn w:val="DefaultParagraphFont"/>
    <w:link w:val="Header"/>
    <w:uiPriority w:val="99"/>
    <w:rsid w:val="00CF5950"/>
    <w:rPr>
      <w:sz w:val="16"/>
      <w:lang w:val="nl-NL"/>
    </w:rPr>
  </w:style>
  <w:style w:type="paragraph" w:styleId="Footer">
    <w:name w:val="footer"/>
    <w:basedOn w:val="Normal"/>
    <w:link w:val="FooterChar"/>
    <w:uiPriority w:val="99"/>
    <w:unhideWhenUsed/>
    <w:rsid w:val="00CF5950"/>
    <w:rPr>
      <w:sz w:val="16"/>
    </w:rPr>
  </w:style>
  <w:style w:type="character" w:customStyle="1" w:styleId="FooterChar">
    <w:name w:val="Footer Char"/>
    <w:basedOn w:val="DefaultParagraphFont"/>
    <w:link w:val="Footer"/>
    <w:uiPriority w:val="99"/>
    <w:rsid w:val="00CF5950"/>
    <w:rPr>
      <w:sz w:val="16"/>
      <w:lang w:val="nl-NL"/>
    </w:rPr>
  </w:style>
  <w:style w:type="paragraph" w:customStyle="1" w:styleId="16Titel">
    <w:name w:val="16_Titel"/>
    <w:basedOn w:val="Normal"/>
    <w:qFormat/>
    <w:rsid w:val="004E7223"/>
    <w:pPr>
      <w:spacing w:line="640" w:lineRule="atLeast"/>
    </w:pPr>
    <w:rPr>
      <w:rFonts w:asciiTheme="majorHAnsi" w:hAnsiTheme="majorHAnsi" w:cs="Times New Roman (Hoofdtekst CS)"/>
      <w:b/>
      <w:color w:val="FFFFFF" w:themeColor="background1"/>
      <w:sz w:val="48"/>
    </w:rPr>
  </w:style>
  <w:style w:type="character" w:customStyle="1" w:styleId="Heading1Char">
    <w:name w:val="Heading 1 Char"/>
    <w:basedOn w:val="DefaultParagraphFont"/>
    <w:link w:val="Heading1"/>
    <w:uiPriority w:val="9"/>
    <w:rsid w:val="00D31E72"/>
    <w:rPr>
      <w:rFonts w:asciiTheme="majorHAnsi" w:eastAsiaTheme="majorEastAsia" w:hAnsiTheme="majorHAnsi" w:cstheme="majorBidi"/>
      <w:b/>
      <w:color w:val="DA4290" w:themeColor="text2"/>
      <w:szCs w:val="32"/>
      <w:lang w:val="nl-NL"/>
    </w:rPr>
  </w:style>
  <w:style w:type="character" w:customStyle="1" w:styleId="Heading2Char">
    <w:name w:val="Heading 2 Char"/>
    <w:basedOn w:val="DefaultParagraphFont"/>
    <w:link w:val="Heading2"/>
    <w:uiPriority w:val="9"/>
    <w:rsid w:val="00A53A7C"/>
    <w:rPr>
      <w:rFonts w:asciiTheme="majorHAnsi" w:eastAsiaTheme="majorEastAsia" w:hAnsiTheme="majorHAnsi" w:cstheme="majorBidi"/>
      <w:b/>
      <w:color w:val="000000" w:themeColor="text1"/>
      <w:sz w:val="20"/>
      <w:szCs w:val="26"/>
      <w:lang w:val="nl-NL"/>
    </w:rPr>
  </w:style>
  <w:style w:type="paragraph" w:styleId="Subtitle">
    <w:name w:val="Subtitle"/>
    <w:basedOn w:val="Normal"/>
    <w:next w:val="Normal"/>
    <w:link w:val="SubtitleChar"/>
    <w:uiPriority w:val="11"/>
    <w:qFormat/>
    <w:rsid w:val="009529A2"/>
    <w:pPr>
      <w:numPr>
        <w:ilvl w:val="1"/>
      </w:numPr>
      <w:spacing w:line="880" w:lineRule="exact"/>
    </w:pPr>
    <w:rPr>
      <w:rFonts w:eastAsiaTheme="minorEastAsia"/>
      <w:color w:val="E63232" w:themeColor="accent2"/>
      <w:spacing w:val="15"/>
      <w:sz w:val="76"/>
      <w:szCs w:val="22"/>
    </w:rPr>
  </w:style>
  <w:style w:type="character" w:customStyle="1" w:styleId="SubtitleChar">
    <w:name w:val="Subtitle Char"/>
    <w:basedOn w:val="DefaultParagraphFont"/>
    <w:link w:val="Subtitle"/>
    <w:uiPriority w:val="11"/>
    <w:rsid w:val="009529A2"/>
    <w:rPr>
      <w:rFonts w:eastAsiaTheme="minorEastAsia"/>
      <w:color w:val="E63232" w:themeColor="accent2"/>
      <w:spacing w:val="15"/>
      <w:sz w:val="76"/>
      <w:szCs w:val="22"/>
      <w:lang w:val="nl-NL"/>
    </w:rPr>
  </w:style>
  <w:style w:type="paragraph" w:customStyle="1" w:styleId="30InhoudTitel">
    <w:name w:val="30_Inhoud Titel"/>
    <w:basedOn w:val="Normal"/>
    <w:qFormat/>
    <w:rsid w:val="00EE2C6C"/>
    <w:pPr>
      <w:tabs>
        <w:tab w:val="right" w:pos="8477"/>
      </w:tabs>
      <w:spacing w:after="520" w:line="260" w:lineRule="exact"/>
      <w:ind w:left="567"/>
    </w:pPr>
    <w:rPr>
      <w:rFonts w:asciiTheme="majorHAnsi" w:hAnsiTheme="majorHAnsi"/>
      <w:b/>
      <w:color w:val="DA4290" w:themeColor="text2"/>
      <w:sz w:val="24"/>
    </w:rPr>
  </w:style>
  <w:style w:type="paragraph" w:customStyle="1" w:styleId="05Rapporttekst">
    <w:name w:val="05_Rapporttekst"/>
    <w:basedOn w:val="Normal"/>
    <w:qFormat/>
    <w:rsid w:val="0001417F"/>
    <w:pPr>
      <w:ind w:left="567"/>
    </w:pPr>
  </w:style>
  <w:style w:type="paragraph" w:customStyle="1" w:styleId="01HoofdstukTitel">
    <w:name w:val="01_Hoofdstuk Titel"/>
    <w:basedOn w:val="Heading1"/>
    <w:next w:val="05Rapporttekst"/>
    <w:qFormat/>
    <w:rsid w:val="00D07CD5"/>
    <w:pPr>
      <w:numPr>
        <w:numId w:val="4"/>
      </w:numPr>
      <w:tabs>
        <w:tab w:val="left" w:pos="567"/>
      </w:tabs>
      <w:spacing w:after="280" w:line="280" w:lineRule="exact"/>
      <w:ind w:firstLine="0"/>
    </w:pPr>
  </w:style>
  <w:style w:type="paragraph" w:customStyle="1" w:styleId="02Paragraafkop">
    <w:name w:val="02_Paragraafkop"/>
    <w:basedOn w:val="Heading2"/>
    <w:next w:val="05Rapporttekst"/>
    <w:qFormat/>
    <w:rsid w:val="00286D16"/>
    <w:pPr>
      <w:numPr>
        <w:ilvl w:val="1"/>
        <w:numId w:val="4"/>
      </w:numPr>
      <w:spacing w:line="260" w:lineRule="exact"/>
      <w:ind w:left="567" w:hanging="567"/>
    </w:pPr>
  </w:style>
  <w:style w:type="character" w:customStyle="1" w:styleId="Heading3Char">
    <w:name w:val="Heading 3 Char"/>
    <w:basedOn w:val="DefaultParagraphFont"/>
    <w:link w:val="Heading3"/>
    <w:uiPriority w:val="9"/>
    <w:rsid w:val="00A53A7C"/>
    <w:rPr>
      <w:rFonts w:asciiTheme="majorHAnsi" w:eastAsiaTheme="majorEastAsia" w:hAnsiTheme="majorHAnsi" w:cstheme="majorBidi"/>
      <w:color w:val="000000" w:themeColor="text1"/>
      <w:sz w:val="20"/>
      <w:lang w:val="nl-NL"/>
    </w:rPr>
  </w:style>
  <w:style w:type="paragraph" w:customStyle="1" w:styleId="03Alineakop">
    <w:name w:val="03_Alineakop"/>
    <w:basedOn w:val="Heading3"/>
    <w:next w:val="05Rapporttekst"/>
    <w:qFormat/>
    <w:rsid w:val="00F45AE5"/>
    <w:pPr>
      <w:numPr>
        <w:ilvl w:val="2"/>
        <w:numId w:val="4"/>
      </w:numPr>
      <w:spacing w:before="0"/>
      <w:ind w:left="567" w:hanging="567"/>
    </w:pPr>
  </w:style>
  <w:style w:type="character" w:customStyle="1" w:styleId="Heading4Char">
    <w:name w:val="Heading 4 Char"/>
    <w:basedOn w:val="DefaultParagraphFont"/>
    <w:link w:val="Heading4"/>
    <w:uiPriority w:val="9"/>
    <w:rsid w:val="00696A6D"/>
    <w:rPr>
      <w:rFonts w:eastAsiaTheme="majorEastAsia" w:cstheme="majorBidi"/>
      <w:i/>
      <w:iCs/>
      <w:color w:val="000000" w:themeColor="text1"/>
      <w:sz w:val="18"/>
      <w:lang w:val="nl-NL"/>
    </w:rPr>
  </w:style>
  <w:style w:type="paragraph" w:customStyle="1" w:styleId="04Subkop">
    <w:name w:val="04_Subkop"/>
    <w:basedOn w:val="05Rapporttekst"/>
    <w:next w:val="05Rapporttekst"/>
    <w:qFormat/>
    <w:rsid w:val="00F45AE5"/>
    <w:rPr>
      <w:b/>
    </w:rPr>
  </w:style>
  <w:style w:type="paragraph" w:customStyle="1" w:styleId="VoetnootLine">
    <w:name w:val="Voetnoot Line"/>
    <w:basedOn w:val="FootnoteText"/>
    <w:next w:val="FootnoteText"/>
    <w:qFormat/>
    <w:rsid w:val="00971168"/>
    <w:pPr>
      <w:ind w:left="794"/>
    </w:pPr>
    <w:rPr>
      <w:b/>
      <w:color w:val="9D9D9C" w:themeColor="background2"/>
    </w:rPr>
  </w:style>
  <w:style w:type="paragraph" w:customStyle="1" w:styleId="08Afzender">
    <w:name w:val="08_Afzender"/>
    <w:basedOn w:val="05Rapporttekst"/>
    <w:qFormat/>
    <w:rsid w:val="00F31EB4"/>
    <w:pPr>
      <w:tabs>
        <w:tab w:val="left" w:pos="284"/>
        <w:tab w:val="left" w:pos="567"/>
        <w:tab w:val="left" w:pos="4820"/>
      </w:tabs>
      <w:spacing w:line="180" w:lineRule="exact"/>
      <w:ind w:left="0"/>
    </w:pPr>
    <w:rPr>
      <w:sz w:val="14"/>
    </w:rPr>
  </w:style>
  <w:style w:type="table" w:styleId="TableGrid">
    <w:name w:val="Table Grid"/>
    <w:basedOn w:val="TableNormal"/>
    <w:uiPriority w:val="39"/>
    <w:rsid w:val="00EE0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4B50"/>
    <w:pPr>
      <w:spacing w:before="480" w:after="0" w:line="276" w:lineRule="auto"/>
      <w:outlineLvl w:val="9"/>
    </w:pPr>
    <w:rPr>
      <w:bCs/>
      <w:color w:val="4A2D6C" w:themeColor="accent1" w:themeShade="BF"/>
      <w:sz w:val="28"/>
      <w:szCs w:val="28"/>
      <w:lang w:val="en-US"/>
    </w:rPr>
  </w:style>
  <w:style w:type="paragraph" w:styleId="FootnoteText">
    <w:name w:val="footnote text"/>
    <w:basedOn w:val="Normal"/>
    <w:link w:val="FootnoteTextChar"/>
    <w:uiPriority w:val="99"/>
    <w:unhideWhenUsed/>
    <w:rsid w:val="000D73E4"/>
    <w:pPr>
      <w:tabs>
        <w:tab w:val="left" w:pos="284"/>
      </w:tabs>
      <w:spacing w:line="200" w:lineRule="exact"/>
      <w:ind w:left="2098" w:hanging="227"/>
    </w:pPr>
    <w:rPr>
      <w:color w:val="DA4290" w:themeColor="text2"/>
      <w:sz w:val="15"/>
    </w:rPr>
  </w:style>
  <w:style w:type="character" w:customStyle="1" w:styleId="FootnoteTextChar">
    <w:name w:val="Footnote Text Char"/>
    <w:basedOn w:val="DefaultParagraphFont"/>
    <w:link w:val="FootnoteText"/>
    <w:uiPriority w:val="99"/>
    <w:rsid w:val="000D73E4"/>
    <w:rPr>
      <w:color w:val="DA4290" w:themeColor="text2"/>
      <w:sz w:val="15"/>
      <w:lang w:val="nl-NL"/>
    </w:rPr>
  </w:style>
  <w:style w:type="character" w:styleId="FootnoteReference">
    <w:name w:val="footnote reference"/>
    <w:basedOn w:val="DefaultParagraphFont"/>
    <w:uiPriority w:val="99"/>
    <w:unhideWhenUsed/>
    <w:rsid w:val="00703572"/>
    <w:rPr>
      <w:vertAlign w:val="superscript"/>
    </w:rPr>
  </w:style>
  <w:style w:type="paragraph" w:styleId="TOC1">
    <w:name w:val="toc 1"/>
    <w:basedOn w:val="Normal"/>
    <w:next w:val="Normal"/>
    <w:autoRedefine/>
    <w:uiPriority w:val="39"/>
    <w:unhideWhenUsed/>
    <w:rsid w:val="00CF5950"/>
    <w:pPr>
      <w:tabs>
        <w:tab w:val="left" w:pos="567"/>
        <w:tab w:val="left" w:pos="600"/>
        <w:tab w:val="left" w:pos="1134"/>
        <w:tab w:val="right" w:pos="8488"/>
      </w:tabs>
      <w:spacing w:before="260" w:line="260" w:lineRule="exact"/>
      <w:ind w:left="1134" w:hanging="567"/>
    </w:pPr>
    <w:rPr>
      <w:rFonts w:cstheme="minorHAnsi"/>
      <w:b/>
      <w:bCs/>
    </w:rPr>
  </w:style>
  <w:style w:type="paragraph" w:styleId="TOC2">
    <w:name w:val="toc 2"/>
    <w:basedOn w:val="Normal"/>
    <w:next w:val="Normal"/>
    <w:autoRedefine/>
    <w:uiPriority w:val="39"/>
    <w:unhideWhenUsed/>
    <w:rsid w:val="00CF5950"/>
    <w:pPr>
      <w:tabs>
        <w:tab w:val="left" w:pos="567"/>
        <w:tab w:val="left" w:pos="800"/>
        <w:tab w:val="right" w:pos="8488"/>
      </w:tabs>
      <w:spacing w:line="240" w:lineRule="exact"/>
      <w:ind w:left="1134" w:hanging="567"/>
    </w:pPr>
    <w:rPr>
      <w:rFonts w:cstheme="minorHAnsi"/>
      <w:bCs/>
      <w:szCs w:val="22"/>
    </w:rPr>
  </w:style>
  <w:style w:type="paragraph" w:styleId="TOC3">
    <w:name w:val="toc 3"/>
    <w:basedOn w:val="Normal"/>
    <w:next w:val="Normal"/>
    <w:autoRedefine/>
    <w:uiPriority w:val="39"/>
    <w:unhideWhenUsed/>
    <w:rsid w:val="00E05D1A"/>
    <w:pPr>
      <w:tabs>
        <w:tab w:val="left" w:pos="1134"/>
        <w:tab w:val="left" w:pos="1701"/>
        <w:tab w:val="right" w:pos="8488"/>
      </w:tabs>
      <w:spacing w:line="240" w:lineRule="exact"/>
      <w:ind w:left="1134" w:hanging="567"/>
    </w:pPr>
    <w:rPr>
      <w:rFonts w:cstheme="minorHAnsi"/>
      <w:szCs w:val="22"/>
    </w:rPr>
  </w:style>
  <w:style w:type="paragraph" w:styleId="TOC4">
    <w:name w:val="toc 4"/>
    <w:basedOn w:val="Normal"/>
    <w:next w:val="Normal"/>
    <w:autoRedefine/>
    <w:uiPriority w:val="39"/>
    <w:unhideWhenUsed/>
    <w:rsid w:val="00AD5E0E"/>
    <w:pPr>
      <w:ind w:left="600"/>
    </w:pPr>
    <w:rPr>
      <w:rFonts w:cstheme="minorHAnsi"/>
      <w:szCs w:val="20"/>
    </w:rPr>
  </w:style>
  <w:style w:type="paragraph" w:styleId="TOC5">
    <w:name w:val="toc 5"/>
    <w:basedOn w:val="Normal"/>
    <w:next w:val="Normal"/>
    <w:autoRedefine/>
    <w:uiPriority w:val="39"/>
    <w:unhideWhenUsed/>
    <w:rsid w:val="00AD5E0E"/>
    <w:pPr>
      <w:ind w:left="800"/>
    </w:pPr>
    <w:rPr>
      <w:rFonts w:cstheme="minorHAnsi"/>
      <w:szCs w:val="20"/>
    </w:rPr>
  </w:style>
  <w:style w:type="paragraph" w:styleId="TOC6">
    <w:name w:val="toc 6"/>
    <w:basedOn w:val="Normal"/>
    <w:next w:val="Normal"/>
    <w:autoRedefine/>
    <w:uiPriority w:val="39"/>
    <w:unhideWhenUsed/>
    <w:rsid w:val="00AD5E0E"/>
    <w:pPr>
      <w:ind w:left="1000"/>
    </w:pPr>
    <w:rPr>
      <w:rFonts w:cstheme="minorHAnsi"/>
      <w:szCs w:val="20"/>
    </w:rPr>
  </w:style>
  <w:style w:type="paragraph" w:styleId="TOC7">
    <w:name w:val="toc 7"/>
    <w:basedOn w:val="Normal"/>
    <w:next w:val="Normal"/>
    <w:autoRedefine/>
    <w:uiPriority w:val="39"/>
    <w:unhideWhenUsed/>
    <w:rsid w:val="00AD5E0E"/>
    <w:pPr>
      <w:ind w:left="1200"/>
    </w:pPr>
    <w:rPr>
      <w:rFonts w:cstheme="minorHAnsi"/>
      <w:szCs w:val="20"/>
    </w:rPr>
  </w:style>
  <w:style w:type="paragraph" w:styleId="TOC8">
    <w:name w:val="toc 8"/>
    <w:basedOn w:val="Normal"/>
    <w:next w:val="Normal"/>
    <w:autoRedefine/>
    <w:uiPriority w:val="39"/>
    <w:unhideWhenUsed/>
    <w:rsid w:val="00AD5E0E"/>
    <w:pPr>
      <w:ind w:left="1400"/>
    </w:pPr>
    <w:rPr>
      <w:rFonts w:cstheme="minorHAnsi"/>
      <w:szCs w:val="20"/>
    </w:rPr>
  </w:style>
  <w:style w:type="paragraph" w:styleId="TOC9">
    <w:name w:val="toc 9"/>
    <w:basedOn w:val="Normal"/>
    <w:next w:val="Normal"/>
    <w:autoRedefine/>
    <w:uiPriority w:val="39"/>
    <w:unhideWhenUsed/>
    <w:rsid w:val="00AD5E0E"/>
    <w:pPr>
      <w:ind w:left="1600"/>
    </w:pPr>
    <w:rPr>
      <w:rFonts w:cstheme="minorHAnsi"/>
      <w:szCs w:val="20"/>
    </w:rPr>
  </w:style>
  <w:style w:type="paragraph" w:customStyle="1" w:styleId="12FiguurKop">
    <w:name w:val="12_Figuur Kop"/>
    <w:basedOn w:val="05Rapporttekst"/>
    <w:next w:val="05Rapporttekst"/>
    <w:qFormat/>
    <w:rsid w:val="00B56C49"/>
    <w:pPr>
      <w:spacing w:before="80" w:after="120" w:line="260" w:lineRule="exact"/>
    </w:pPr>
    <w:rPr>
      <w:sz w:val="16"/>
      <w:szCs w:val="16"/>
    </w:rPr>
  </w:style>
  <w:style w:type="table" w:customStyle="1" w:styleId="ConclusionTabel1">
    <w:name w:val="Conclusion_Tabel_1"/>
    <w:basedOn w:val="TableNormal"/>
    <w:uiPriority w:val="99"/>
    <w:rsid w:val="00033DA0"/>
    <w:pPr>
      <w:spacing w:line="200" w:lineRule="exact"/>
    </w:pPr>
    <w:rPr>
      <w:sz w:val="16"/>
    </w:rPr>
    <w:tblPr>
      <w:tblStyleRowBandSize w:val="1"/>
      <w:tblStyleColBandSize w:val="1"/>
      <w:tblInd w:w="567" w:type="dxa"/>
      <w:tblBorders>
        <w:top w:val="single" w:sz="4" w:space="0" w:color="DA4290" w:themeColor="text2"/>
        <w:bottom w:val="single" w:sz="4" w:space="0" w:color="DA4290" w:themeColor="text2"/>
        <w:insideH w:val="single" w:sz="4" w:space="0" w:color="DA4290" w:themeColor="text2"/>
      </w:tblBorders>
      <w:tblCellMar>
        <w:top w:w="57" w:type="dxa"/>
        <w:left w:w="57" w:type="dxa"/>
        <w:bottom w:w="57" w:type="dxa"/>
        <w:right w:w="57" w:type="dxa"/>
      </w:tblCellMar>
    </w:tblPr>
    <w:tcPr>
      <w:shd w:val="clear" w:color="auto" w:fill="FFFFFF" w:themeFill="background1"/>
    </w:tcPr>
    <w:tblStylePr w:type="firstRow">
      <w:rPr>
        <w:rFonts w:asciiTheme="majorHAnsi" w:hAnsiTheme="majorHAnsi"/>
        <w:b/>
        <w:color w:val="FFFFFF" w:themeColor="background1"/>
        <w:sz w:val="16"/>
      </w:rPr>
      <w:tblPr/>
      <w:tcPr>
        <w:shd w:val="clear" w:color="auto" w:fill="DA4290" w:themeFill="text2"/>
      </w:tcPr>
    </w:tblStylePr>
    <w:tblStylePr w:type="lastRow">
      <w:rPr>
        <w:rFonts w:asciiTheme="minorHAnsi" w:hAnsiTheme="minorHAnsi"/>
        <w:sz w:val="16"/>
      </w:rPr>
    </w:tblStylePr>
    <w:tblStylePr w:type="firstCol">
      <w:rPr>
        <w:rFonts w:asciiTheme="minorHAnsi" w:hAnsiTheme="minorHAnsi"/>
        <w:sz w:val="16"/>
      </w:rPr>
    </w:tblStylePr>
    <w:tblStylePr w:type="lastCol">
      <w:rPr>
        <w:rFonts w:asciiTheme="minorHAnsi" w:hAnsiTheme="minorHAnsi"/>
        <w:sz w:val="16"/>
      </w:rPr>
    </w:tblStylePr>
    <w:tblStylePr w:type="band1Vert">
      <w:rPr>
        <w:rFonts w:asciiTheme="minorHAnsi" w:hAnsiTheme="minorHAnsi"/>
        <w:sz w:val="16"/>
      </w:rPr>
    </w:tblStylePr>
    <w:tblStylePr w:type="band2Vert">
      <w:rPr>
        <w:rFonts w:asciiTheme="minorHAnsi" w:hAnsiTheme="minorHAnsi"/>
        <w:sz w:val="16"/>
      </w:rPr>
    </w:tblStylePr>
    <w:tblStylePr w:type="band1Horz">
      <w:rPr>
        <w:rFonts w:asciiTheme="minorHAnsi" w:hAnsiTheme="minorHAnsi"/>
        <w:sz w:val="16"/>
      </w:rPr>
    </w:tblStylePr>
    <w:tblStylePr w:type="band2Horz">
      <w:rPr>
        <w:rFonts w:asciiTheme="minorHAnsi" w:hAnsiTheme="minorHAnsi"/>
        <w:sz w:val="16"/>
      </w:rPr>
    </w:tblStylePr>
    <w:tblStylePr w:type="neCell">
      <w:rPr>
        <w:rFonts w:asciiTheme="minorHAnsi" w:hAnsiTheme="minorHAnsi"/>
        <w:sz w:val="16"/>
      </w:rPr>
    </w:tblStylePr>
    <w:tblStylePr w:type="nwCell">
      <w:rPr>
        <w:rFonts w:asciiTheme="minorHAnsi" w:hAnsiTheme="minorHAnsi"/>
        <w:sz w:val="16"/>
      </w:rPr>
    </w:tblStylePr>
    <w:tblStylePr w:type="seCell">
      <w:rPr>
        <w:rFonts w:asciiTheme="minorHAnsi" w:hAnsiTheme="minorHAnsi"/>
        <w:sz w:val="16"/>
      </w:rPr>
    </w:tblStylePr>
    <w:tblStylePr w:type="swCell">
      <w:rPr>
        <w:rFonts w:asciiTheme="minorHAnsi" w:hAnsiTheme="minorHAnsi"/>
        <w:sz w:val="16"/>
      </w:rPr>
    </w:tblStylePr>
  </w:style>
  <w:style w:type="paragraph" w:customStyle="1" w:styleId="06OpsommingN1Bullet">
    <w:name w:val="06_Opsomming N1 Bullet"/>
    <w:basedOn w:val="05Rapporttekst"/>
    <w:qFormat/>
    <w:rsid w:val="00F31EB4"/>
    <w:pPr>
      <w:numPr>
        <w:numId w:val="11"/>
      </w:numPr>
      <w:tabs>
        <w:tab w:val="clear" w:pos="284"/>
        <w:tab w:val="left" w:pos="567"/>
      </w:tabs>
      <w:ind w:left="851"/>
    </w:pPr>
  </w:style>
  <w:style w:type="paragraph" w:customStyle="1" w:styleId="17Subtitel">
    <w:name w:val="17_Subtitel"/>
    <w:basedOn w:val="10Rapporttekstzonderinspring"/>
    <w:next w:val="10Rapporttekstzonderinspring"/>
    <w:qFormat/>
    <w:rsid w:val="00286D16"/>
    <w:pPr>
      <w:spacing w:line="260" w:lineRule="exact"/>
    </w:pPr>
    <w:rPr>
      <w:color w:val="FFFFFF" w:themeColor="background1"/>
    </w:rPr>
  </w:style>
  <w:style w:type="paragraph" w:customStyle="1" w:styleId="21TabelTekstLinks">
    <w:name w:val="21_Tabel Tekst Links"/>
    <w:basedOn w:val="Normal"/>
    <w:qFormat/>
    <w:rsid w:val="00033DA0"/>
    <w:pPr>
      <w:spacing w:line="220" w:lineRule="exact"/>
    </w:pPr>
    <w:rPr>
      <w:sz w:val="16"/>
    </w:rPr>
  </w:style>
  <w:style w:type="paragraph" w:customStyle="1" w:styleId="22TabelTekstRechts">
    <w:name w:val="22_Tabel Tekst Rechts"/>
    <w:basedOn w:val="21TabelTekstLinks"/>
    <w:qFormat/>
    <w:rsid w:val="000B326E"/>
    <w:pPr>
      <w:jc w:val="right"/>
    </w:pPr>
  </w:style>
  <w:style w:type="paragraph" w:styleId="ListParagraph">
    <w:name w:val="List Paragraph"/>
    <w:basedOn w:val="Normal"/>
    <w:uiPriority w:val="34"/>
    <w:qFormat/>
    <w:rsid w:val="00256C17"/>
    <w:pPr>
      <w:ind w:left="720"/>
      <w:contextualSpacing/>
    </w:pPr>
  </w:style>
  <w:style w:type="paragraph" w:customStyle="1" w:styleId="10Rapporttekstzonderinspring">
    <w:name w:val="10_Rapporttekst zonder inspring"/>
    <w:basedOn w:val="05Rapporttekst"/>
    <w:qFormat/>
    <w:rsid w:val="00E161F7"/>
    <w:pPr>
      <w:ind w:left="0"/>
    </w:pPr>
  </w:style>
  <w:style w:type="paragraph" w:customStyle="1" w:styleId="11Bijschrift">
    <w:name w:val="11_Bijschrift"/>
    <w:basedOn w:val="10Rapporttekstzonderinspring"/>
    <w:qFormat/>
    <w:rsid w:val="00B41E44"/>
    <w:pPr>
      <w:ind w:left="567"/>
    </w:pPr>
    <w:rPr>
      <w:i/>
      <w:sz w:val="16"/>
      <w:szCs w:val="16"/>
    </w:rPr>
  </w:style>
  <w:style w:type="character" w:styleId="Hyperlink">
    <w:name w:val="Hyperlink"/>
    <w:basedOn w:val="DefaultParagraphFont"/>
    <w:uiPriority w:val="99"/>
    <w:unhideWhenUsed/>
    <w:rsid w:val="00CF5950"/>
    <w:rPr>
      <w:color w:val="000000" w:themeColor="hyperlink"/>
      <w:u w:val="none"/>
    </w:rPr>
  </w:style>
  <w:style w:type="character" w:customStyle="1" w:styleId="Heading5Char">
    <w:name w:val="Heading 5 Char"/>
    <w:basedOn w:val="DefaultParagraphFont"/>
    <w:link w:val="Heading5"/>
    <w:uiPriority w:val="9"/>
    <w:semiHidden/>
    <w:rsid w:val="00696A6D"/>
    <w:rPr>
      <w:rFonts w:asciiTheme="majorHAnsi" w:eastAsiaTheme="majorEastAsia" w:hAnsiTheme="majorHAnsi" w:cstheme="majorBidi"/>
      <w:color w:val="000000" w:themeColor="text1"/>
      <w:sz w:val="18"/>
      <w:lang w:val="nl-NL"/>
    </w:rPr>
  </w:style>
  <w:style w:type="paragraph" w:customStyle="1" w:styleId="20TabelKopWit">
    <w:name w:val="20_Tabel Kop Wit"/>
    <w:basedOn w:val="21TabelTekstLinks"/>
    <w:next w:val="21TabelTekstLinks"/>
    <w:qFormat/>
    <w:rsid w:val="00033DA0"/>
    <w:rPr>
      <w:b/>
      <w:color w:val="FFFFFF" w:themeColor="background1"/>
    </w:rPr>
  </w:style>
  <w:style w:type="paragraph" w:customStyle="1" w:styleId="18ColofonKop">
    <w:name w:val="18_Colofon Kop"/>
    <w:basedOn w:val="19ColofonTekst"/>
    <w:next w:val="19ColofonTekst"/>
    <w:qFormat/>
    <w:rsid w:val="009A48F8"/>
    <w:rPr>
      <w:b/>
      <w:caps/>
    </w:rPr>
  </w:style>
  <w:style w:type="paragraph" w:customStyle="1" w:styleId="19ColofonTekst">
    <w:name w:val="19_Colofon Tekst"/>
    <w:basedOn w:val="10Rapporttekstzonderinspring"/>
    <w:qFormat/>
    <w:rsid w:val="009A48F8"/>
    <w:pPr>
      <w:spacing w:line="200" w:lineRule="exact"/>
    </w:pPr>
    <w:rPr>
      <w:color w:val="000000" w:themeColor="text1"/>
      <w:sz w:val="16"/>
    </w:rPr>
  </w:style>
  <w:style w:type="paragraph" w:customStyle="1" w:styleId="15Paginanummer">
    <w:name w:val="15_Paginanummer"/>
    <w:basedOn w:val="Normal"/>
    <w:qFormat/>
    <w:rsid w:val="004E022C"/>
    <w:pPr>
      <w:tabs>
        <w:tab w:val="left" w:pos="284"/>
        <w:tab w:val="left" w:pos="567"/>
      </w:tabs>
      <w:spacing w:line="240" w:lineRule="exact"/>
    </w:pPr>
  </w:style>
  <w:style w:type="paragraph" w:customStyle="1" w:styleId="08NummeringN1">
    <w:name w:val="08_Nummering N1"/>
    <w:basedOn w:val="05Rapporttekst"/>
    <w:next w:val="05Rapporttekst"/>
    <w:qFormat/>
    <w:rsid w:val="00A53A7C"/>
    <w:pPr>
      <w:numPr>
        <w:numId w:val="10"/>
      </w:numPr>
      <w:tabs>
        <w:tab w:val="clear" w:pos="284"/>
      </w:tabs>
      <w:ind w:left="851"/>
    </w:pPr>
    <w:rPr>
      <w:sz w:val="18"/>
    </w:rPr>
  </w:style>
  <w:style w:type="paragraph" w:customStyle="1" w:styleId="09NummeringN2">
    <w:name w:val="09_Nummering N2"/>
    <w:basedOn w:val="05Rapporttekst"/>
    <w:next w:val="05Rapporttekst"/>
    <w:qFormat/>
    <w:rsid w:val="00A53A7C"/>
    <w:pPr>
      <w:numPr>
        <w:numId w:val="12"/>
      </w:numPr>
      <w:tabs>
        <w:tab w:val="left" w:pos="284"/>
      </w:tabs>
      <w:ind w:left="1135" w:hanging="284"/>
    </w:pPr>
  </w:style>
  <w:style w:type="paragraph" w:customStyle="1" w:styleId="07OpsommingN2Streep">
    <w:name w:val="07_Opsomming N2 Streep"/>
    <w:basedOn w:val="06OpsommingN1Bullet"/>
    <w:next w:val="05Rapporttekst"/>
    <w:qFormat/>
    <w:rsid w:val="00F31EB4"/>
    <w:pPr>
      <w:numPr>
        <w:numId w:val="9"/>
      </w:numPr>
      <w:tabs>
        <w:tab w:val="num" w:pos="284"/>
      </w:tabs>
      <w:ind w:left="1135" w:hanging="284"/>
    </w:pPr>
  </w:style>
  <w:style w:type="character" w:customStyle="1" w:styleId="zsysVeldMarkering">
    <w:name w:val="zsysVeldMarkering"/>
    <w:basedOn w:val="DefaultParagraphFont"/>
    <w:semiHidden/>
    <w:rsid w:val="00FB1354"/>
    <w:rPr>
      <w:bdr w:val="none" w:sz="0" w:space="0" w:color="auto"/>
      <w:shd w:val="clear" w:color="auto" w:fill="A0C4E8"/>
    </w:rPr>
  </w:style>
  <w:style w:type="table" w:customStyle="1" w:styleId="BasisTabel">
    <w:name w:val="Basis Tabel"/>
    <w:basedOn w:val="TableNormal"/>
    <w:uiPriority w:val="99"/>
    <w:rsid w:val="00C12D9B"/>
    <w:tblPr>
      <w:tblCellMar>
        <w:left w:w="0" w:type="dxa"/>
        <w:right w:w="0" w:type="dxa"/>
      </w:tblCellMar>
    </w:tblPr>
    <w:trPr>
      <w:cantSplit/>
    </w:trPr>
  </w:style>
  <w:style w:type="character" w:customStyle="1" w:styleId="Heading6Char">
    <w:name w:val="Heading 6 Char"/>
    <w:basedOn w:val="DefaultParagraphFont"/>
    <w:link w:val="Heading6"/>
    <w:uiPriority w:val="9"/>
    <w:semiHidden/>
    <w:rsid w:val="00602330"/>
    <w:rPr>
      <w:rFonts w:asciiTheme="majorHAnsi" w:eastAsiaTheme="majorEastAsia" w:hAnsiTheme="majorHAnsi" w:cstheme="majorBidi"/>
      <w:color w:val="311E48" w:themeColor="accent1" w:themeShade="7F"/>
      <w:sz w:val="19"/>
      <w:lang w:val="nl-NL"/>
    </w:rPr>
  </w:style>
  <w:style w:type="character" w:customStyle="1" w:styleId="Heading7Char">
    <w:name w:val="Heading 7 Char"/>
    <w:basedOn w:val="DefaultParagraphFont"/>
    <w:link w:val="Heading7"/>
    <w:uiPriority w:val="9"/>
    <w:semiHidden/>
    <w:rsid w:val="00602330"/>
    <w:rPr>
      <w:rFonts w:asciiTheme="majorHAnsi" w:eastAsiaTheme="majorEastAsia" w:hAnsiTheme="majorHAnsi" w:cstheme="majorBidi"/>
      <w:i/>
      <w:iCs/>
      <w:color w:val="311E48" w:themeColor="accent1" w:themeShade="7F"/>
      <w:sz w:val="19"/>
      <w:lang w:val="nl-NL"/>
    </w:rPr>
  </w:style>
  <w:style w:type="character" w:customStyle="1" w:styleId="Heading8Char">
    <w:name w:val="Heading 8 Char"/>
    <w:basedOn w:val="DefaultParagraphFont"/>
    <w:link w:val="Heading8"/>
    <w:uiPriority w:val="9"/>
    <w:semiHidden/>
    <w:rsid w:val="00602330"/>
    <w:rPr>
      <w:rFonts w:asciiTheme="majorHAnsi" w:eastAsiaTheme="majorEastAsia" w:hAnsiTheme="majorHAnsi" w:cstheme="majorBidi"/>
      <w:color w:val="272727" w:themeColor="text1" w:themeTint="D8"/>
      <w:sz w:val="21"/>
      <w:szCs w:val="21"/>
      <w:lang w:val="nl-NL"/>
    </w:rPr>
  </w:style>
  <w:style w:type="character" w:customStyle="1" w:styleId="Heading9Char">
    <w:name w:val="Heading 9 Char"/>
    <w:basedOn w:val="DefaultParagraphFont"/>
    <w:link w:val="Heading9"/>
    <w:uiPriority w:val="9"/>
    <w:semiHidden/>
    <w:rsid w:val="00602330"/>
    <w:rPr>
      <w:rFonts w:asciiTheme="majorHAnsi" w:eastAsiaTheme="majorEastAsia" w:hAnsiTheme="majorHAnsi" w:cstheme="majorBidi"/>
      <w:i/>
      <w:iCs/>
      <w:color w:val="272727" w:themeColor="text1" w:themeTint="D8"/>
      <w:sz w:val="21"/>
      <w:szCs w:val="21"/>
      <w:lang w:val="nl-NL"/>
    </w:rPr>
  </w:style>
  <w:style w:type="character" w:styleId="CommentReference">
    <w:name w:val="annotation reference"/>
    <w:basedOn w:val="DefaultParagraphFont"/>
    <w:uiPriority w:val="99"/>
    <w:semiHidden/>
    <w:unhideWhenUsed/>
    <w:rsid w:val="00602330"/>
    <w:rPr>
      <w:sz w:val="16"/>
      <w:szCs w:val="16"/>
    </w:rPr>
  </w:style>
  <w:style w:type="paragraph" w:styleId="CommentText">
    <w:name w:val="annotation text"/>
    <w:basedOn w:val="Normal"/>
    <w:link w:val="CommentTextChar"/>
    <w:uiPriority w:val="99"/>
    <w:unhideWhenUsed/>
    <w:rsid w:val="00602330"/>
    <w:pPr>
      <w:spacing w:line="240" w:lineRule="auto"/>
      <w:jc w:val="both"/>
    </w:pPr>
    <w:rPr>
      <w:rFonts w:ascii="Verdana" w:hAnsi="Verdana"/>
      <w:szCs w:val="20"/>
    </w:rPr>
  </w:style>
  <w:style w:type="character" w:customStyle="1" w:styleId="CommentTextChar">
    <w:name w:val="Comment Text Char"/>
    <w:basedOn w:val="DefaultParagraphFont"/>
    <w:link w:val="CommentText"/>
    <w:uiPriority w:val="99"/>
    <w:rsid w:val="00602330"/>
    <w:rPr>
      <w:rFonts w:ascii="Verdana" w:hAnsi="Verdana"/>
      <w:sz w:val="20"/>
      <w:szCs w:val="20"/>
      <w:lang w:val="nl-NL"/>
    </w:rPr>
  </w:style>
  <w:style w:type="character" w:styleId="UnresolvedMention">
    <w:name w:val="Unresolved Mention"/>
    <w:basedOn w:val="DefaultParagraphFont"/>
    <w:uiPriority w:val="99"/>
    <w:rsid w:val="003B0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870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emf"/><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customXml" Target="../customXml/item4.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https://conclusionfutureit.sharepoint.com/sites/templates/Office/Office%20templates%20bedrijven/Conclusion/Conclusion_2023_Rapport-1_v1.dotx" TargetMode="External"/></Relationships>
</file>

<file path=word/theme/theme1.xml><?xml version="1.0" encoding="utf-8"?>
<a:theme xmlns:a="http://schemas.openxmlformats.org/drawingml/2006/main" name="Office Theme">
  <a:themeElements>
    <a:clrScheme name="Conclusion_Roze">
      <a:dk1>
        <a:srgbClr val="000000"/>
      </a:dk1>
      <a:lt1>
        <a:srgbClr val="FFFFFF"/>
      </a:lt1>
      <a:dk2>
        <a:srgbClr val="DA4290"/>
      </a:dk2>
      <a:lt2>
        <a:srgbClr val="9D9D9C"/>
      </a:lt2>
      <a:accent1>
        <a:srgbClr val="643C91"/>
      </a:accent1>
      <a:accent2>
        <a:srgbClr val="E63232"/>
      </a:accent2>
      <a:accent3>
        <a:srgbClr val="00AAC8"/>
      </a:accent3>
      <a:accent4>
        <a:srgbClr val="0069B4"/>
      </a:accent4>
      <a:accent5>
        <a:srgbClr val="FFCC00"/>
      </a:accent5>
      <a:accent6>
        <a:srgbClr val="00A03C"/>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12B7D0578CFE4D8F74265B15C433AA" ma:contentTypeVersion="18" ma:contentTypeDescription="Een nieuw document maken." ma:contentTypeScope="" ma:versionID="8a49fa6f584254b834ab1ccfcf67eb4c">
  <xsd:schema xmlns:xsd="http://www.w3.org/2001/XMLSchema" xmlns:xs="http://www.w3.org/2001/XMLSchema" xmlns:p="http://schemas.microsoft.com/office/2006/metadata/properties" xmlns:ns2="1495b65c-4c0d-4d71-a382-9c50bf91b94c" xmlns:ns3="25ef13db-3fd7-4feb-92ac-7dec883efa71" xmlns:ns4="6dc85ea1-5c6a-4802-a3d0-6a3af370d36c" targetNamespace="http://schemas.microsoft.com/office/2006/metadata/properties" ma:root="true" ma:fieldsID="dccab9d4a076277ced10b8ae475ceae6" ns2:_="" ns3:_="" ns4:_="">
    <xsd:import namespace="1495b65c-4c0d-4d71-a382-9c50bf91b94c"/>
    <xsd:import namespace="25ef13db-3fd7-4feb-92ac-7dec883efa71"/>
    <xsd:import namespace="6dc85ea1-5c6a-4802-a3d0-6a3af370d3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5b65c-4c0d-4d71-a382-9c50bf91b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0d3ff5ce-ee3d-4e50-b2bc-49226c5845e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ef13db-3fd7-4feb-92ac-7dec883efa71"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c85ea1-5c6a-4802-a3d0-6a3af370d36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1889ff3-e1df-4b18-8488-5a495672dbdb}" ma:internalName="TaxCatchAll" ma:showField="CatchAllData" ma:web="25ef13db-3fd7-4feb-92ac-7dec883efa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dc85ea1-5c6a-4802-a3d0-6a3af370d36c" xsi:nil="true"/>
    <lcf76f155ced4ddcb4097134ff3c332f xmlns="1495b65c-4c0d-4d71-a382-9c50bf91b9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B04F7B-FE25-2742-B192-464D5D1370D9}">
  <ds:schemaRefs>
    <ds:schemaRef ds:uri="http://schemas.openxmlformats.org/officeDocument/2006/bibliography"/>
  </ds:schemaRefs>
</ds:datastoreItem>
</file>

<file path=customXml/itemProps2.xml><?xml version="1.0" encoding="utf-8"?>
<ds:datastoreItem xmlns:ds="http://schemas.openxmlformats.org/officeDocument/2006/customXml" ds:itemID="{59C84C7F-174C-4E34-9CE9-90300B1A48BC}">
  <ds:schemaRefs>
    <ds:schemaRef ds:uri="http://schemas.microsoft.com/sharepoint/v3/contenttype/forms"/>
  </ds:schemaRefs>
</ds:datastoreItem>
</file>

<file path=customXml/itemProps3.xml><?xml version="1.0" encoding="utf-8"?>
<ds:datastoreItem xmlns:ds="http://schemas.openxmlformats.org/officeDocument/2006/customXml" ds:itemID="{0D933E86-AB91-4E0F-A675-102C85D6CFEF}"/>
</file>

<file path=customXml/itemProps4.xml><?xml version="1.0" encoding="utf-8"?>
<ds:datastoreItem xmlns:ds="http://schemas.openxmlformats.org/officeDocument/2006/customXml" ds:itemID="{D27F4A98-682B-4831-88B6-18F0A1E6ADBC}"/>
</file>

<file path=docMetadata/LabelInfo.xml><?xml version="1.0" encoding="utf-8"?>
<clbl:labelList xmlns:clbl="http://schemas.microsoft.com/office/2020/mipLabelMetadata">
  <clbl:label id="{21429da9-e4ad-45f9-9a6f-cd126a64274b}" enabled="0" method="" siteId="{21429da9-e4ad-45f9-9a6f-cd126a64274b}" removed="1"/>
</clbl:labelList>
</file>

<file path=docProps/app.xml><?xml version="1.0" encoding="utf-8"?>
<Properties xmlns="http://schemas.openxmlformats.org/officeDocument/2006/extended-properties" xmlns:vt="http://schemas.openxmlformats.org/officeDocument/2006/docPropsVTypes">
  <Template>Conclusion_2023_Rapport-1_v1</Template>
  <TotalTime>45</TotalTime>
  <Pages>16</Pages>
  <Words>3127</Words>
  <Characters>17830</Characters>
  <Application>Microsoft Office Word</Application>
  <DocSecurity>0</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Conclusion Rapport</vt:lpstr>
      <vt:lpstr/>
    </vt:vector>
  </TitlesOfParts>
  <Manager/>
  <Company>Conclusion</Company>
  <LinksUpToDate>false</LinksUpToDate>
  <CharactersWithSpaces>20916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 Rapport</dc:title>
  <dc:subject/>
  <dc:creator>Danique Lindner</dc:creator>
  <cp:keywords/>
  <dc:description>Conclusion Rapport-1_x000d_
Versie 1 - Juli 2023
Ontwerp: Humming
Template: Ton Persoon</dc:description>
  <cp:lastModifiedBy>Danique Lindner</cp:lastModifiedBy>
  <cp:revision>7</cp:revision>
  <cp:lastPrinted>2016-09-06T18:08:00Z</cp:lastPrinted>
  <dcterms:created xsi:type="dcterms:W3CDTF">2024-05-02T11:14:00Z</dcterms:created>
  <dcterms:modified xsi:type="dcterms:W3CDTF">2024-05-02T11:59:00Z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0x0101002112B7D0578CFE4D8F74265B15C433AA</vt:lpwstr>
  </property>
</Properties>
</file>